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930"/>
        <w:gridCol w:w="2060"/>
      </w:tblGrid>
      <w:tr w:rsidR="00F1127C" w:rsidRPr="00FA3EB3" w14:paraId="708D2A21" w14:textId="77777777" w:rsidTr="00355DEE">
        <w:trPr>
          <w:trHeight w:val="1728"/>
        </w:trPr>
        <w:tc>
          <w:tcPr>
            <w:tcW w:w="6930" w:type="dxa"/>
            <w:vAlign w:val="center"/>
          </w:tcPr>
          <w:p w14:paraId="616F69C8" w14:textId="4FB9E4EF" w:rsidR="00E3286D" w:rsidRPr="00FA3EB3" w:rsidRDefault="00F1127C" w:rsidP="00E3286D">
            <w:pPr>
              <w:pStyle w:val="Title"/>
            </w:pPr>
            <w:r>
              <w:t>Educator Study Leave Application</w:t>
            </w:r>
          </w:p>
        </w:tc>
        <w:tc>
          <w:tcPr>
            <w:tcW w:w="2060" w:type="dxa"/>
            <w:vAlign w:val="center"/>
          </w:tcPr>
          <w:p w14:paraId="0A3A103A" w14:textId="0840C082" w:rsidR="00E3286D" w:rsidRPr="00FA3EB3" w:rsidRDefault="00F1127C" w:rsidP="00E3286D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14844ED5" wp14:editId="36F058DA">
                  <wp:extent cx="836930" cy="834993"/>
                  <wp:effectExtent l="0" t="0" r="127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552" cy="851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34E278" w14:textId="65B864DD" w:rsidR="00FD35A6" w:rsidRPr="00FA3EB3" w:rsidRDefault="00F1127C" w:rsidP="00FD35A6">
      <w:pPr>
        <w:pStyle w:val="Heading1"/>
      </w:pPr>
      <w:r>
        <w:t>Personal Details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696"/>
        <w:gridCol w:w="3064"/>
        <w:gridCol w:w="2610"/>
        <w:gridCol w:w="2420"/>
      </w:tblGrid>
      <w:tr w:rsidR="00687CFB" w:rsidRPr="00FA3EB3" w14:paraId="0639AB46" w14:textId="77777777" w:rsidTr="6758656E">
        <w:trPr>
          <w:trHeight w:val="544"/>
        </w:trPr>
        <w:tc>
          <w:tcPr>
            <w:tcW w:w="2696" w:type="dxa"/>
            <w:vMerge w:val="restart"/>
          </w:tcPr>
          <w:p w14:paraId="27E0D0DD" w14:textId="3764C27C" w:rsidR="00687CFB" w:rsidRPr="00FA3EB3" w:rsidRDefault="00F1127C" w:rsidP="00FD35A6">
            <w:pPr>
              <w:pStyle w:val="Labels"/>
            </w:pPr>
            <w:r>
              <w:t>NES Role</w:t>
            </w:r>
          </w:p>
        </w:tc>
        <w:tc>
          <w:tcPr>
            <w:tcW w:w="3064" w:type="dxa"/>
            <w:shd w:val="clear" w:color="auto" w:fill="FFFFFF" w:themeFill="background1"/>
          </w:tcPr>
          <w:p w14:paraId="76B97BC2" w14:textId="085056F5" w:rsidR="00687CFB" w:rsidRPr="00FA3EB3" w:rsidRDefault="00687CFB" w:rsidP="00FD35A6"/>
        </w:tc>
        <w:tc>
          <w:tcPr>
            <w:tcW w:w="2610" w:type="dxa"/>
            <w:vMerge w:val="restart"/>
          </w:tcPr>
          <w:p w14:paraId="2C5912A4" w14:textId="3EE06CB3" w:rsidR="00687CFB" w:rsidRPr="00FA3EB3" w:rsidRDefault="00F1127C" w:rsidP="00F1127C">
            <w:pPr>
              <w:pStyle w:val="Labels"/>
            </w:pPr>
            <w:r>
              <w:t>Specialty/ Specialty grouping applicable to NES role</w:t>
            </w:r>
          </w:p>
        </w:tc>
        <w:tc>
          <w:tcPr>
            <w:tcW w:w="2420" w:type="dxa"/>
            <w:vMerge w:val="restart"/>
            <w:shd w:val="clear" w:color="auto" w:fill="FFFFFF" w:themeFill="background1"/>
          </w:tcPr>
          <w:p w14:paraId="702CEAD4" w14:textId="77777777" w:rsidR="00687CFB" w:rsidRPr="00FA3EB3" w:rsidRDefault="00687CFB" w:rsidP="00FD35A6"/>
        </w:tc>
      </w:tr>
      <w:tr w:rsidR="00687CFB" w:rsidRPr="00FA3EB3" w14:paraId="1C086A37" w14:textId="77777777" w:rsidTr="6758656E">
        <w:trPr>
          <w:trHeight w:val="544"/>
        </w:trPr>
        <w:tc>
          <w:tcPr>
            <w:tcW w:w="2696" w:type="dxa"/>
            <w:vMerge/>
          </w:tcPr>
          <w:p w14:paraId="6D6C5167" w14:textId="77777777" w:rsidR="00687CFB" w:rsidRPr="00FA3EB3" w:rsidRDefault="00687CFB" w:rsidP="00FD35A6">
            <w:pPr>
              <w:pStyle w:val="Labels"/>
            </w:pPr>
          </w:p>
        </w:tc>
        <w:tc>
          <w:tcPr>
            <w:tcW w:w="3064" w:type="dxa"/>
          </w:tcPr>
          <w:p w14:paraId="6F7BC65D" w14:textId="77777777" w:rsidR="00687CFB" w:rsidRPr="00FA3EB3" w:rsidRDefault="00687CFB" w:rsidP="00FD35A6"/>
        </w:tc>
        <w:tc>
          <w:tcPr>
            <w:tcW w:w="2610" w:type="dxa"/>
            <w:vMerge/>
          </w:tcPr>
          <w:p w14:paraId="7A75D7FD" w14:textId="77777777" w:rsidR="00687CFB" w:rsidRPr="00FA3EB3" w:rsidRDefault="00687CFB" w:rsidP="00FD35A6">
            <w:pPr>
              <w:pStyle w:val="Labels"/>
            </w:pPr>
          </w:p>
        </w:tc>
        <w:tc>
          <w:tcPr>
            <w:tcW w:w="2420" w:type="dxa"/>
            <w:vMerge/>
          </w:tcPr>
          <w:p w14:paraId="15EC0F02" w14:textId="77777777" w:rsidR="00687CFB" w:rsidRPr="00FA3EB3" w:rsidRDefault="00687CFB" w:rsidP="00FD35A6"/>
        </w:tc>
      </w:tr>
      <w:tr w:rsidR="00FD35A6" w:rsidRPr="00FA3EB3" w14:paraId="17316F60" w14:textId="77777777" w:rsidTr="6758656E">
        <w:tc>
          <w:tcPr>
            <w:tcW w:w="2696" w:type="dxa"/>
          </w:tcPr>
          <w:p w14:paraId="09DF7316" w14:textId="3FF57756" w:rsidR="00FD35A6" w:rsidRPr="00FA3EB3" w:rsidRDefault="00F1127C" w:rsidP="00FD35A6">
            <w:pPr>
              <w:pStyle w:val="Labels"/>
            </w:pPr>
            <w:r>
              <w:t>Name</w:t>
            </w:r>
          </w:p>
        </w:tc>
        <w:tc>
          <w:tcPr>
            <w:tcW w:w="3064" w:type="dxa"/>
            <w:shd w:val="clear" w:color="auto" w:fill="FFFFFF" w:themeFill="background1"/>
          </w:tcPr>
          <w:p w14:paraId="5C4EC1D2" w14:textId="4EF3A65D" w:rsidR="00FD35A6" w:rsidRPr="00FA3EB3" w:rsidRDefault="00FD35A6" w:rsidP="00FD35A6"/>
        </w:tc>
        <w:tc>
          <w:tcPr>
            <w:tcW w:w="2610" w:type="dxa"/>
          </w:tcPr>
          <w:p w14:paraId="546E8348" w14:textId="676B33AA" w:rsidR="00FD35A6" w:rsidRPr="00FA3EB3" w:rsidRDefault="00F1127C" w:rsidP="00FD35A6">
            <w:pPr>
              <w:pStyle w:val="Labels"/>
            </w:pPr>
            <w:r>
              <w:t>Email address</w:t>
            </w:r>
          </w:p>
        </w:tc>
        <w:tc>
          <w:tcPr>
            <w:tcW w:w="2420" w:type="dxa"/>
            <w:shd w:val="clear" w:color="auto" w:fill="FFFFFF" w:themeFill="background1"/>
          </w:tcPr>
          <w:p w14:paraId="2EAF53DF" w14:textId="77202AB5" w:rsidR="00FD35A6" w:rsidRPr="00FA3EB3" w:rsidRDefault="00FD35A6" w:rsidP="00FD35A6"/>
        </w:tc>
      </w:tr>
      <w:tr w:rsidR="00FD35A6" w:rsidRPr="00FA3EB3" w14:paraId="144339EF" w14:textId="77777777" w:rsidTr="6758656E">
        <w:tc>
          <w:tcPr>
            <w:tcW w:w="2696" w:type="dxa"/>
          </w:tcPr>
          <w:p w14:paraId="5E8A75CA" w14:textId="513122EA" w:rsidR="00FD35A6" w:rsidRPr="00FA3EB3" w:rsidRDefault="00F1127C" w:rsidP="00FD35A6">
            <w:pPr>
              <w:pStyle w:val="Labels"/>
            </w:pPr>
            <w:r>
              <w:t>GMC Number</w:t>
            </w:r>
          </w:p>
        </w:tc>
        <w:tc>
          <w:tcPr>
            <w:tcW w:w="3064" w:type="dxa"/>
            <w:shd w:val="clear" w:color="auto" w:fill="FFFFFF" w:themeFill="background1"/>
          </w:tcPr>
          <w:p w14:paraId="00D59DE7" w14:textId="727B8B5F" w:rsidR="00FD35A6" w:rsidRPr="00FA3EB3" w:rsidRDefault="00FD35A6" w:rsidP="00FD35A6"/>
        </w:tc>
        <w:tc>
          <w:tcPr>
            <w:tcW w:w="2610" w:type="dxa"/>
          </w:tcPr>
          <w:p w14:paraId="1E176064" w14:textId="16033C39" w:rsidR="00FD35A6" w:rsidRPr="00FA3EB3" w:rsidRDefault="00F1127C" w:rsidP="00FD35A6">
            <w:pPr>
              <w:pStyle w:val="Labels"/>
            </w:pPr>
            <w:r>
              <w:t>Postal address</w:t>
            </w:r>
          </w:p>
        </w:tc>
        <w:tc>
          <w:tcPr>
            <w:tcW w:w="2420" w:type="dxa"/>
            <w:shd w:val="clear" w:color="auto" w:fill="FFFFFF" w:themeFill="background1"/>
          </w:tcPr>
          <w:p w14:paraId="01D99C06" w14:textId="4074455B" w:rsidR="00FD35A6" w:rsidRPr="00FA3EB3" w:rsidRDefault="00FD35A6" w:rsidP="00FD35A6"/>
        </w:tc>
      </w:tr>
    </w:tbl>
    <w:p w14:paraId="559E4BDD" w14:textId="77777777" w:rsidR="00FD35A6" w:rsidRPr="00FA3EB3" w:rsidRDefault="00FD35A6" w:rsidP="00FD35A6"/>
    <w:tbl>
      <w:tblPr>
        <w:tblStyle w:val="OfficeHours"/>
        <w:tblpPr w:leftFromText="180" w:rightFromText="180" w:vertAnchor="text" w:tblpY="1"/>
        <w:tblOverlap w:val="never"/>
        <w:tblW w:w="6662" w:type="dxa"/>
        <w:tblLayout w:type="fixed"/>
        <w:tblLook w:val="0620" w:firstRow="1" w:lastRow="0" w:firstColumn="0" w:lastColumn="0" w:noHBand="1" w:noVBand="1"/>
      </w:tblPr>
      <w:tblGrid>
        <w:gridCol w:w="3118"/>
        <w:gridCol w:w="3090"/>
        <w:gridCol w:w="454"/>
      </w:tblGrid>
      <w:tr w:rsidR="00F1127C" w:rsidRPr="00FA3EB3" w14:paraId="2A67DE12" w14:textId="77777777" w:rsidTr="00D33F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0"/>
        </w:trPr>
        <w:tc>
          <w:tcPr>
            <w:tcW w:w="3118" w:type="dxa"/>
          </w:tcPr>
          <w:p w14:paraId="34D12DD6" w14:textId="15801CCC" w:rsidR="00F1127C" w:rsidRPr="00FA3EB3" w:rsidRDefault="00F1127C" w:rsidP="00D33FCC">
            <w:pPr>
              <w:jc w:val="left"/>
              <w:rPr>
                <w:rStyle w:val="Emphasis"/>
              </w:rPr>
            </w:pPr>
            <w:r>
              <w:rPr>
                <w:rStyle w:val="Emphasis"/>
              </w:rPr>
              <w:t>Study Leave Details</w:t>
            </w:r>
          </w:p>
        </w:tc>
        <w:tc>
          <w:tcPr>
            <w:tcW w:w="3090" w:type="dxa"/>
          </w:tcPr>
          <w:p w14:paraId="57D82855" w14:textId="77777777" w:rsidR="00F1127C" w:rsidRPr="00FA3EB3" w:rsidRDefault="00F1127C" w:rsidP="00D33FCC"/>
        </w:tc>
        <w:tc>
          <w:tcPr>
            <w:tcW w:w="454" w:type="dxa"/>
          </w:tcPr>
          <w:p w14:paraId="1A902A8F" w14:textId="77777777" w:rsidR="00F1127C" w:rsidRPr="00FA3EB3" w:rsidRDefault="00F1127C" w:rsidP="00D33FCC"/>
        </w:tc>
      </w:tr>
      <w:tr w:rsidR="00F1127C" w:rsidRPr="00FA3EB3" w14:paraId="17309E3E" w14:textId="77777777" w:rsidTr="00D33FCC">
        <w:trPr>
          <w:trHeight w:val="390"/>
        </w:trPr>
        <w:tc>
          <w:tcPr>
            <w:tcW w:w="3118" w:type="dxa"/>
            <w:vAlign w:val="center"/>
          </w:tcPr>
          <w:p w14:paraId="6DBF153B" w14:textId="0C91D5F3" w:rsidR="00F1127C" w:rsidRPr="00FA3EB3" w:rsidRDefault="00F1127C" w:rsidP="00D33FCC">
            <w:r>
              <w:t xml:space="preserve">Details of study leave activity </w:t>
            </w:r>
          </w:p>
        </w:tc>
        <w:sdt>
          <w:sdtPr>
            <w:id w:val="41197659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090" w:type="dxa"/>
                <w:shd w:val="clear" w:color="auto" w:fill="FFFFFF" w:themeFill="background1"/>
                <w:vAlign w:val="center"/>
              </w:tcPr>
              <w:p w14:paraId="569E5738" w14:textId="36AA099A" w:rsidR="00F1127C" w:rsidRPr="00FA3EB3" w:rsidRDefault="00E8171D" w:rsidP="00D33FCC">
                <w:r w:rsidRPr="00CC070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454" w:type="dxa"/>
            <w:vAlign w:val="center"/>
          </w:tcPr>
          <w:p w14:paraId="1384D0A5" w14:textId="77777777" w:rsidR="00F1127C" w:rsidRPr="00FA3EB3" w:rsidRDefault="00F1127C" w:rsidP="00D33FCC"/>
        </w:tc>
      </w:tr>
      <w:tr w:rsidR="00F1127C" w:rsidRPr="00FA3EB3" w14:paraId="24607E08" w14:textId="77777777" w:rsidTr="00D33FCC">
        <w:trPr>
          <w:trHeight w:val="187"/>
        </w:trPr>
        <w:tc>
          <w:tcPr>
            <w:tcW w:w="3118" w:type="dxa"/>
            <w:shd w:val="clear" w:color="auto" w:fill="auto"/>
            <w:vAlign w:val="center"/>
          </w:tcPr>
          <w:p w14:paraId="1A6BFA7D" w14:textId="77777777" w:rsidR="009A6DA0" w:rsidRDefault="009A6DA0" w:rsidP="00D33FCC">
            <w:r w:rsidRPr="00D25F4E">
              <w:t>How does the study leave request relate to your educator role?</w:t>
            </w:r>
          </w:p>
          <w:p w14:paraId="3F337A67" w14:textId="77777777" w:rsidR="00F1127C" w:rsidRPr="00FA3EB3" w:rsidRDefault="00F1127C" w:rsidP="00D33FCC">
            <w:pPr>
              <w:rPr>
                <w:sz w:val="6"/>
                <w:szCs w:val="6"/>
              </w:rPr>
            </w:pPr>
          </w:p>
        </w:tc>
        <w:tc>
          <w:tcPr>
            <w:tcW w:w="3090" w:type="dxa"/>
            <w:shd w:val="clear" w:color="auto" w:fill="auto"/>
            <w:vAlign w:val="center"/>
          </w:tcPr>
          <w:p w14:paraId="62602B43" w14:textId="77777777" w:rsidR="00F1127C" w:rsidRDefault="00F1127C" w:rsidP="00D33FCC">
            <w:pPr>
              <w:rPr>
                <w:sz w:val="6"/>
                <w:szCs w:val="6"/>
              </w:rPr>
            </w:pPr>
          </w:p>
          <w:p w14:paraId="2F3D36AE" w14:textId="77777777" w:rsidR="009A6DA0" w:rsidRDefault="009A6DA0" w:rsidP="00D33FCC">
            <w:pPr>
              <w:rPr>
                <w:sz w:val="6"/>
                <w:szCs w:val="6"/>
              </w:rPr>
            </w:pPr>
          </w:p>
          <w:sdt>
            <w:sdtPr>
              <w:rPr>
                <w:sz w:val="6"/>
                <w:szCs w:val="6"/>
              </w:rPr>
              <w:id w:val="710620268"/>
              <w:placeholder>
                <w:docPart w:val="65DF88568EB84A8EA4A7FDFDC5FBAB7B"/>
              </w:placeholder>
              <w:showingPlcHdr/>
              <w:text/>
            </w:sdtPr>
            <w:sdtEndPr/>
            <w:sdtContent>
              <w:p w14:paraId="4EB64145" w14:textId="357B59C0" w:rsidR="009A6DA0" w:rsidRDefault="009A6DA0" w:rsidP="00D33FCC">
                <w:pPr>
                  <w:rPr>
                    <w:sz w:val="6"/>
                    <w:szCs w:val="6"/>
                  </w:rPr>
                </w:pPr>
                <w:r w:rsidRPr="00CC0707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3CAFBC04" w14:textId="77777777" w:rsidR="009A6DA0" w:rsidRDefault="009A6DA0" w:rsidP="00D33FCC">
            <w:pPr>
              <w:rPr>
                <w:sz w:val="6"/>
                <w:szCs w:val="6"/>
              </w:rPr>
            </w:pPr>
          </w:p>
          <w:p w14:paraId="14E4DCA8" w14:textId="77777777" w:rsidR="009A6DA0" w:rsidRDefault="009A6DA0" w:rsidP="00D33FCC">
            <w:pPr>
              <w:rPr>
                <w:sz w:val="6"/>
                <w:szCs w:val="6"/>
              </w:rPr>
            </w:pPr>
          </w:p>
          <w:p w14:paraId="34EB9F01" w14:textId="77777777" w:rsidR="009A6DA0" w:rsidRPr="00FA3EB3" w:rsidRDefault="009A6DA0" w:rsidP="00D33FCC">
            <w:pPr>
              <w:rPr>
                <w:sz w:val="6"/>
                <w:szCs w:val="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4E3FBE2E" w14:textId="77777777" w:rsidR="00F1127C" w:rsidRPr="00FA3EB3" w:rsidRDefault="00F1127C" w:rsidP="00D33FCC">
            <w:pPr>
              <w:rPr>
                <w:sz w:val="6"/>
                <w:szCs w:val="6"/>
              </w:rPr>
            </w:pPr>
          </w:p>
        </w:tc>
      </w:tr>
      <w:tr w:rsidR="00F1127C" w:rsidRPr="00FA3EB3" w14:paraId="488FA990" w14:textId="77777777" w:rsidTr="00D33FCC">
        <w:trPr>
          <w:trHeight w:val="360"/>
        </w:trPr>
        <w:tc>
          <w:tcPr>
            <w:tcW w:w="3118" w:type="dxa"/>
            <w:vAlign w:val="center"/>
          </w:tcPr>
          <w:p w14:paraId="24CFAE2F" w14:textId="148A46F4" w:rsidR="00F1127C" w:rsidRPr="00FA3EB3" w:rsidRDefault="00F1127C" w:rsidP="00D33FCC">
            <w:r>
              <w:t>Provider of S/L activity</w:t>
            </w:r>
          </w:p>
        </w:tc>
        <w:sdt>
          <w:sdtPr>
            <w:id w:val="-108414389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090" w:type="dxa"/>
                <w:shd w:val="clear" w:color="auto" w:fill="FFFFFF" w:themeFill="background1"/>
                <w:vAlign w:val="center"/>
              </w:tcPr>
              <w:p w14:paraId="4E59FA2B" w14:textId="0F689CE8" w:rsidR="00F1127C" w:rsidRPr="00FA3EB3" w:rsidRDefault="00E8171D" w:rsidP="00D33FCC">
                <w:r w:rsidRPr="00CC070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454" w:type="dxa"/>
            <w:vAlign w:val="center"/>
          </w:tcPr>
          <w:p w14:paraId="6CDF2D31" w14:textId="77777777" w:rsidR="00F1127C" w:rsidRPr="00FA3EB3" w:rsidRDefault="00F1127C" w:rsidP="00D33FCC"/>
        </w:tc>
      </w:tr>
      <w:tr w:rsidR="00F1127C" w:rsidRPr="00FA3EB3" w14:paraId="5630DBF0" w14:textId="77777777" w:rsidTr="00D33FCC">
        <w:trPr>
          <w:trHeight w:val="187"/>
        </w:trPr>
        <w:tc>
          <w:tcPr>
            <w:tcW w:w="3118" w:type="dxa"/>
            <w:shd w:val="clear" w:color="auto" w:fill="auto"/>
            <w:vAlign w:val="center"/>
          </w:tcPr>
          <w:p w14:paraId="4A68C97C" w14:textId="77777777" w:rsidR="00F1127C" w:rsidRPr="00FA3EB3" w:rsidRDefault="00F1127C" w:rsidP="00D33FCC">
            <w:pPr>
              <w:rPr>
                <w:sz w:val="6"/>
                <w:szCs w:val="6"/>
              </w:rPr>
            </w:pPr>
          </w:p>
        </w:tc>
        <w:tc>
          <w:tcPr>
            <w:tcW w:w="3090" w:type="dxa"/>
            <w:shd w:val="clear" w:color="auto" w:fill="auto"/>
            <w:vAlign w:val="center"/>
          </w:tcPr>
          <w:p w14:paraId="31068186" w14:textId="77777777" w:rsidR="00F1127C" w:rsidRPr="00FA3EB3" w:rsidRDefault="00F1127C" w:rsidP="00D33FCC">
            <w:pPr>
              <w:rPr>
                <w:sz w:val="6"/>
                <w:szCs w:val="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61A3C599" w14:textId="77777777" w:rsidR="00F1127C" w:rsidRPr="00FA3EB3" w:rsidRDefault="00F1127C" w:rsidP="00D33FCC">
            <w:pPr>
              <w:rPr>
                <w:sz w:val="6"/>
                <w:szCs w:val="6"/>
              </w:rPr>
            </w:pPr>
          </w:p>
        </w:tc>
      </w:tr>
      <w:tr w:rsidR="00F1127C" w:rsidRPr="00FA3EB3" w14:paraId="4DD78D64" w14:textId="77777777" w:rsidTr="00D33FCC">
        <w:trPr>
          <w:trHeight w:val="360"/>
        </w:trPr>
        <w:tc>
          <w:tcPr>
            <w:tcW w:w="3118" w:type="dxa"/>
            <w:vAlign w:val="center"/>
          </w:tcPr>
          <w:p w14:paraId="2B725D2E" w14:textId="505736D6" w:rsidR="00F1127C" w:rsidRPr="00FA3EB3" w:rsidRDefault="00F1127C" w:rsidP="00D33FCC">
            <w:r>
              <w:t xml:space="preserve">Start date </w:t>
            </w:r>
          </w:p>
        </w:tc>
        <w:sdt>
          <w:sdtPr>
            <w:id w:val="-793435939"/>
            <w:placeholder>
              <w:docPart w:val="A88A08495E9F414782BFE36F9E183150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3090" w:type="dxa"/>
                <w:shd w:val="clear" w:color="auto" w:fill="FFFFFF" w:themeFill="background1"/>
                <w:vAlign w:val="center"/>
              </w:tcPr>
              <w:p w14:paraId="5D6D8321" w14:textId="6E7602E8" w:rsidR="00F1127C" w:rsidRPr="00FA3EB3" w:rsidRDefault="002428E6" w:rsidP="00D33FCC">
                <w:r w:rsidRPr="00CC0707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tc>
          <w:tcPr>
            <w:tcW w:w="454" w:type="dxa"/>
            <w:vAlign w:val="center"/>
          </w:tcPr>
          <w:p w14:paraId="4D4C6586" w14:textId="7292A286" w:rsidR="00F1127C" w:rsidRPr="00FA3EB3" w:rsidRDefault="00F1127C" w:rsidP="00D33FCC"/>
        </w:tc>
      </w:tr>
      <w:tr w:rsidR="00F1127C" w:rsidRPr="00FA3EB3" w14:paraId="2FE80608" w14:textId="77777777" w:rsidTr="00D33FCC">
        <w:trPr>
          <w:trHeight w:val="187"/>
        </w:trPr>
        <w:tc>
          <w:tcPr>
            <w:tcW w:w="3118" w:type="dxa"/>
            <w:shd w:val="clear" w:color="auto" w:fill="auto"/>
            <w:vAlign w:val="center"/>
          </w:tcPr>
          <w:p w14:paraId="6158110A" w14:textId="77777777" w:rsidR="00F1127C" w:rsidRPr="00FA3EB3" w:rsidRDefault="00F1127C" w:rsidP="00D33FCC">
            <w:pPr>
              <w:rPr>
                <w:sz w:val="6"/>
                <w:szCs w:val="6"/>
              </w:rPr>
            </w:pPr>
          </w:p>
        </w:tc>
        <w:tc>
          <w:tcPr>
            <w:tcW w:w="3090" w:type="dxa"/>
            <w:shd w:val="clear" w:color="auto" w:fill="auto"/>
            <w:vAlign w:val="center"/>
          </w:tcPr>
          <w:p w14:paraId="0A929310" w14:textId="77777777" w:rsidR="00F1127C" w:rsidRPr="00FA3EB3" w:rsidRDefault="00F1127C" w:rsidP="00D33FCC">
            <w:pPr>
              <w:rPr>
                <w:sz w:val="6"/>
                <w:szCs w:val="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34208BE7" w14:textId="77777777" w:rsidR="00F1127C" w:rsidRPr="00FA3EB3" w:rsidRDefault="00F1127C" w:rsidP="00D33FCC">
            <w:pPr>
              <w:rPr>
                <w:sz w:val="6"/>
                <w:szCs w:val="6"/>
              </w:rPr>
            </w:pPr>
          </w:p>
        </w:tc>
      </w:tr>
      <w:tr w:rsidR="00F1127C" w:rsidRPr="00FA3EB3" w14:paraId="763C1056" w14:textId="77777777" w:rsidTr="00D33FCC">
        <w:trPr>
          <w:trHeight w:val="360"/>
        </w:trPr>
        <w:tc>
          <w:tcPr>
            <w:tcW w:w="3118" w:type="dxa"/>
            <w:vAlign w:val="center"/>
          </w:tcPr>
          <w:p w14:paraId="733C1C79" w14:textId="0E641756" w:rsidR="00F1127C" w:rsidRPr="00FA3EB3" w:rsidRDefault="00F1127C" w:rsidP="00D33FCC">
            <w:r>
              <w:t>End date</w:t>
            </w:r>
          </w:p>
        </w:tc>
        <w:sdt>
          <w:sdtPr>
            <w:id w:val="-931579039"/>
            <w:placeholder>
              <w:docPart w:val="4079672A69154486A268A3FEF301839E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3090" w:type="dxa"/>
                <w:shd w:val="clear" w:color="auto" w:fill="FFFFFF" w:themeFill="background1"/>
                <w:vAlign w:val="center"/>
              </w:tcPr>
              <w:p w14:paraId="641D374E" w14:textId="29235274" w:rsidR="00F1127C" w:rsidRPr="00FA3EB3" w:rsidRDefault="002428E6" w:rsidP="00D33FCC">
                <w:r w:rsidRPr="00CC0707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tc>
          <w:tcPr>
            <w:tcW w:w="454" w:type="dxa"/>
            <w:vAlign w:val="center"/>
          </w:tcPr>
          <w:p w14:paraId="4FDF9429" w14:textId="77777777" w:rsidR="00F1127C" w:rsidRPr="00FA3EB3" w:rsidRDefault="00F1127C" w:rsidP="00D33FCC"/>
        </w:tc>
      </w:tr>
      <w:tr w:rsidR="00F1127C" w:rsidRPr="00FA3EB3" w14:paraId="3F647FC2" w14:textId="77777777" w:rsidTr="00D33FCC">
        <w:trPr>
          <w:trHeight w:val="187"/>
        </w:trPr>
        <w:tc>
          <w:tcPr>
            <w:tcW w:w="3118" w:type="dxa"/>
            <w:shd w:val="clear" w:color="auto" w:fill="auto"/>
            <w:vAlign w:val="center"/>
          </w:tcPr>
          <w:p w14:paraId="794BA607" w14:textId="77777777" w:rsidR="00F1127C" w:rsidRPr="00FA3EB3" w:rsidRDefault="00F1127C" w:rsidP="00D33FCC">
            <w:pPr>
              <w:rPr>
                <w:sz w:val="6"/>
                <w:szCs w:val="6"/>
              </w:rPr>
            </w:pPr>
          </w:p>
        </w:tc>
        <w:tc>
          <w:tcPr>
            <w:tcW w:w="3090" w:type="dxa"/>
            <w:shd w:val="clear" w:color="auto" w:fill="auto"/>
            <w:vAlign w:val="center"/>
          </w:tcPr>
          <w:p w14:paraId="662D653C" w14:textId="77777777" w:rsidR="00F1127C" w:rsidRPr="00FA3EB3" w:rsidRDefault="00F1127C" w:rsidP="00D33FCC">
            <w:pPr>
              <w:rPr>
                <w:sz w:val="6"/>
                <w:szCs w:val="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76919106" w14:textId="77777777" w:rsidR="00F1127C" w:rsidRPr="00FA3EB3" w:rsidRDefault="00F1127C" w:rsidP="00D33FCC">
            <w:pPr>
              <w:rPr>
                <w:sz w:val="6"/>
                <w:szCs w:val="6"/>
              </w:rPr>
            </w:pPr>
          </w:p>
        </w:tc>
      </w:tr>
      <w:tr w:rsidR="00F1127C" w:rsidRPr="00FA3EB3" w14:paraId="5132DD0D" w14:textId="77777777" w:rsidTr="00D33FCC">
        <w:trPr>
          <w:trHeight w:val="360"/>
        </w:trPr>
        <w:tc>
          <w:tcPr>
            <w:tcW w:w="3118" w:type="dxa"/>
            <w:vAlign w:val="center"/>
          </w:tcPr>
          <w:p w14:paraId="0D86153D" w14:textId="60234EE9" w:rsidR="00F1127C" w:rsidRPr="00FA3EB3" w:rsidRDefault="00F1127C" w:rsidP="00D33FCC">
            <w:r>
              <w:t>No. days requested</w:t>
            </w:r>
          </w:p>
        </w:tc>
        <w:sdt>
          <w:sdtPr>
            <w:id w:val="-95354523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090" w:type="dxa"/>
                <w:shd w:val="clear" w:color="auto" w:fill="FFFFFF" w:themeFill="background1"/>
                <w:vAlign w:val="center"/>
              </w:tcPr>
              <w:p w14:paraId="6BE97DE1" w14:textId="7AD14354" w:rsidR="00F1127C" w:rsidRPr="00FA3EB3" w:rsidRDefault="00E8171D" w:rsidP="00D33FCC">
                <w:r w:rsidRPr="00CC070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454" w:type="dxa"/>
            <w:vAlign w:val="center"/>
          </w:tcPr>
          <w:p w14:paraId="778F0DD5" w14:textId="77777777" w:rsidR="00F1127C" w:rsidRPr="00FA3EB3" w:rsidRDefault="00F1127C" w:rsidP="00D33FCC"/>
        </w:tc>
      </w:tr>
      <w:tr w:rsidR="00F1127C" w:rsidRPr="00FA3EB3" w14:paraId="692143B0" w14:textId="77777777" w:rsidTr="00D33FCC">
        <w:trPr>
          <w:trHeight w:val="187"/>
        </w:trPr>
        <w:tc>
          <w:tcPr>
            <w:tcW w:w="3118" w:type="dxa"/>
            <w:shd w:val="clear" w:color="auto" w:fill="auto"/>
            <w:vAlign w:val="center"/>
          </w:tcPr>
          <w:p w14:paraId="27572479" w14:textId="77777777" w:rsidR="00F1127C" w:rsidRPr="00FA3EB3" w:rsidRDefault="00F1127C" w:rsidP="00D33FCC">
            <w:pPr>
              <w:rPr>
                <w:sz w:val="6"/>
                <w:szCs w:val="6"/>
              </w:rPr>
            </w:pPr>
          </w:p>
        </w:tc>
        <w:tc>
          <w:tcPr>
            <w:tcW w:w="3090" w:type="dxa"/>
            <w:shd w:val="clear" w:color="auto" w:fill="auto"/>
            <w:vAlign w:val="center"/>
          </w:tcPr>
          <w:p w14:paraId="551F0D3F" w14:textId="77777777" w:rsidR="00F1127C" w:rsidRPr="00FA3EB3" w:rsidRDefault="00F1127C" w:rsidP="00D33FCC">
            <w:pPr>
              <w:rPr>
                <w:sz w:val="6"/>
                <w:szCs w:val="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234C1B2E" w14:textId="77777777" w:rsidR="00F1127C" w:rsidRPr="00FA3EB3" w:rsidRDefault="00F1127C" w:rsidP="00D33FCC">
            <w:pPr>
              <w:rPr>
                <w:sz w:val="6"/>
                <w:szCs w:val="6"/>
              </w:rPr>
            </w:pPr>
          </w:p>
        </w:tc>
      </w:tr>
      <w:tr w:rsidR="00F1127C" w:rsidRPr="00FA3EB3" w14:paraId="217D4E99" w14:textId="77777777" w:rsidTr="00D33FCC">
        <w:trPr>
          <w:trHeight w:val="360"/>
        </w:trPr>
        <w:tc>
          <w:tcPr>
            <w:tcW w:w="3118" w:type="dxa"/>
            <w:vAlign w:val="center"/>
          </w:tcPr>
          <w:p w14:paraId="3C2EADB3" w14:textId="16CACC93" w:rsidR="009B2A5C" w:rsidRPr="00FA3EB3" w:rsidRDefault="00F1127C" w:rsidP="00D33FCC">
            <w:r>
              <w:t>Location of activity</w:t>
            </w:r>
          </w:p>
        </w:tc>
        <w:sdt>
          <w:sdtPr>
            <w:id w:val="-135387507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090" w:type="dxa"/>
                <w:shd w:val="clear" w:color="auto" w:fill="FFFFFF" w:themeFill="background1"/>
                <w:vAlign w:val="center"/>
              </w:tcPr>
              <w:p w14:paraId="65CA820B" w14:textId="65AF0BA3" w:rsidR="00F1127C" w:rsidRPr="00FA3EB3" w:rsidRDefault="00E8171D" w:rsidP="00D33FCC">
                <w:r w:rsidRPr="00CC070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454" w:type="dxa"/>
            <w:vAlign w:val="center"/>
          </w:tcPr>
          <w:p w14:paraId="24EBCDEB" w14:textId="77777777" w:rsidR="00F1127C" w:rsidRPr="00FA3EB3" w:rsidRDefault="00F1127C" w:rsidP="00D33FCC"/>
        </w:tc>
      </w:tr>
      <w:tr w:rsidR="00F1127C" w:rsidRPr="00FA3EB3" w14:paraId="65087D5A" w14:textId="77777777" w:rsidTr="00D33FCC">
        <w:trPr>
          <w:trHeight w:val="187"/>
        </w:trPr>
        <w:tc>
          <w:tcPr>
            <w:tcW w:w="3118" w:type="dxa"/>
            <w:shd w:val="clear" w:color="auto" w:fill="auto"/>
            <w:vAlign w:val="center"/>
          </w:tcPr>
          <w:p w14:paraId="516A4DFD" w14:textId="77777777" w:rsidR="009A6DA0" w:rsidRDefault="009A6DA0" w:rsidP="00D33FCC"/>
          <w:p w14:paraId="5D4CEDDA" w14:textId="0CDBDC1A" w:rsidR="009A6DA0" w:rsidRPr="00D25F4E" w:rsidRDefault="009A6DA0" w:rsidP="00D33FCC">
            <w:r>
              <w:t>Is there a reason for attending this course with the specified provider or on the specific date?</w:t>
            </w:r>
          </w:p>
          <w:p w14:paraId="5F3D031F" w14:textId="77777777" w:rsidR="00F1127C" w:rsidRPr="00FA3EB3" w:rsidRDefault="00F1127C" w:rsidP="00D33FCC">
            <w:pPr>
              <w:rPr>
                <w:sz w:val="6"/>
                <w:szCs w:val="6"/>
              </w:rPr>
            </w:pPr>
          </w:p>
        </w:tc>
        <w:sdt>
          <w:sdtPr>
            <w:rPr>
              <w:sz w:val="6"/>
              <w:szCs w:val="6"/>
            </w:rPr>
            <w:id w:val="-1380783318"/>
            <w:placeholder>
              <w:docPart w:val="A94196194EC446EC8F5A977A8F0FBD86"/>
            </w:placeholder>
            <w:showingPlcHdr/>
            <w:text/>
          </w:sdtPr>
          <w:sdtEndPr/>
          <w:sdtContent>
            <w:tc>
              <w:tcPr>
                <w:tcW w:w="3090" w:type="dxa"/>
                <w:shd w:val="clear" w:color="auto" w:fill="auto"/>
                <w:vAlign w:val="center"/>
              </w:tcPr>
              <w:p w14:paraId="42AD974D" w14:textId="1303AE9E" w:rsidR="00F1127C" w:rsidRPr="00FA3EB3" w:rsidRDefault="009A6DA0" w:rsidP="00D33FCC">
                <w:pPr>
                  <w:rPr>
                    <w:sz w:val="6"/>
                    <w:szCs w:val="6"/>
                  </w:rPr>
                </w:pPr>
                <w:r w:rsidRPr="00CC070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454" w:type="dxa"/>
            <w:shd w:val="clear" w:color="auto" w:fill="auto"/>
            <w:vAlign w:val="center"/>
          </w:tcPr>
          <w:p w14:paraId="1892330D" w14:textId="77777777" w:rsidR="00F1127C" w:rsidRPr="00FA3EB3" w:rsidRDefault="00F1127C" w:rsidP="00D33FCC">
            <w:pPr>
              <w:rPr>
                <w:sz w:val="6"/>
                <w:szCs w:val="6"/>
              </w:rPr>
            </w:pPr>
          </w:p>
        </w:tc>
      </w:tr>
      <w:tr w:rsidR="00F1127C" w:rsidRPr="00FA3EB3" w14:paraId="2EB4778B" w14:textId="77777777" w:rsidTr="00D33FCC">
        <w:trPr>
          <w:trHeight w:val="360"/>
        </w:trPr>
        <w:tc>
          <w:tcPr>
            <w:tcW w:w="3118" w:type="dxa"/>
            <w:vAlign w:val="center"/>
          </w:tcPr>
          <w:p w14:paraId="11BDC5D5" w14:textId="04EA589D" w:rsidR="00F1127C" w:rsidRPr="00FA3EB3" w:rsidRDefault="00F1127C" w:rsidP="00D33FCC">
            <w:r>
              <w:t>Confirmation of NHS Board/ Service approval of S/L</w:t>
            </w:r>
          </w:p>
        </w:tc>
        <w:tc>
          <w:tcPr>
            <w:tcW w:w="3090" w:type="dxa"/>
            <w:shd w:val="clear" w:color="auto" w:fill="FFFFFF" w:themeFill="background1"/>
            <w:vAlign w:val="center"/>
          </w:tcPr>
          <w:sdt>
            <w:sdtPr>
              <w:rPr>
                <w:b/>
                <w:bCs/>
              </w:rPr>
              <w:id w:val="1236823739"/>
              <w:placeholder>
                <w:docPart w:val="DefaultPlaceholder_-1854013438"/>
              </w:placeholder>
              <w:dropDownList>
                <w:listItem w:displayText="Yes" w:value="Yes"/>
                <w:listItem w:displayText="No" w:value="No"/>
                <w:listItem w:displayText="Not applicable" w:value="Not applicable"/>
              </w:dropDownList>
            </w:sdtPr>
            <w:sdtEndPr/>
            <w:sdtContent>
              <w:p w14:paraId="3126BDDB" w14:textId="77903BA7" w:rsidR="00F1127C" w:rsidRDefault="002428E6" w:rsidP="00D33FCC">
                <w:r>
                  <w:rPr>
                    <w:b/>
                    <w:bCs/>
                  </w:rPr>
                  <w:t>Yes</w:t>
                </w:r>
              </w:p>
            </w:sdtContent>
          </w:sdt>
          <w:p w14:paraId="385B3194" w14:textId="2731DD74" w:rsidR="00C231A0" w:rsidRPr="00FA3EB3" w:rsidRDefault="00C231A0" w:rsidP="00D33FCC"/>
        </w:tc>
        <w:tc>
          <w:tcPr>
            <w:tcW w:w="454" w:type="dxa"/>
            <w:vAlign w:val="center"/>
          </w:tcPr>
          <w:p w14:paraId="19756AAC" w14:textId="77777777" w:rsidR="00F1127C" w:rsidRDefault="00F1127C" w:rsidP="00D33FCC"/>
          <w:p w14:paraId="1D89D342" w14:textId="77777777" w:rsidR="0048619A" w:rsidRPr="00FA3EB3" w:rsidRDefault="0048619A" w:rsidP="00D33FCC"/>
        </w:tc>
      </w:tr>
      <w:tr w:rsidR="00F1127C" w:rsidRPr="00FA3EB3" w14:paraId="16874598" w14:textId="77777777" w:rsidTr="00D33FCC">
        <w:trPr>
          <w:gridAfter w:val="1"/>
          <w:wAfter w:w="454" w:type="dxa"/>
          <w:trHeight w:val="187"/>
        </w:trPr>
        <w:tc>
          <w:tcPr>
            <w:tcW w:w="3118" w:type="dxa"/>
            <w:shd w:val="clear" w:color="auto" w:fill="auto"/>
            <w:vAlign w:val="center"/>
          </w:tcPr>
          <w:p w14:paraId="382C7171" w14:textId="7F415721" w:rsidR="00383E60" w:rsidRPr="00FA3EB3" w:rsidRDefault="00383E60" w:rsidP="00D33FCC">
            <w:pPr>
              <w:rPr>
                <w:sz w:val="6"/>
                <w:szCs w:val="6"/>
              </w:rPr>
            </w:pPr>
          </w:p>
        </w:tc>
        <w:tc>
          <w:tcPr>
            <w:tcW w:w="3090" w:type="dxa"/>
            <w:shd w:val="clear" w:color="auto" w:fill="auto"/>
            <w:vAlign w:val="center"/>
          </w:tcPr>
          <w:p w14:paraId="1C08BEAA" w14:textId="77777777" w:rsidR="00F1127C" w:rsidRPr="00FA3EB3" w:rsidRDefault="00F1127C" w:rsidP="00D33FCC">
            <w:pPr>
              <w:rPr>
                <w:sz w:val="6"/>
                <w:szCs w:val="6"/>
              </w:rPr>
            </w:pPr>
          </w:p>
        </w:tc>
      </w:tr>
      <w:tr w:rsidR="00F1127C" w:rsidRPr="00FA3EB3" w14:paraId="1954DD74" w14:textId="77777777" w:rsidTr="00D33FCC">
        <w:trPr>
          <w:gridAfter w:val="2"/>
          <w:wAfter w:w="3544" w:type="dxa"/>
          <w:trHeight w:val="360"/>
        </w:trPr>
        <w:tc>
          <w:tcPr>
            <w:tcW w:w="3118" w:type="dxa"/>
            <w:vAlign w:val="center"/>
          </w:tcPr>
          <w:p w14:paraId="5E8596C8" w14:textId="603619F5" w:rsidR="00F1127C" w:rsidRPr="00FA3EB3" w:rsidRDefault="00F1127C" w:rsidP="00D33FCC">
            <w:r w:rsidRPr="00F1127C">
              <w:rPr>
                <w:b/>
                <w:bCs/>
              </w:rPr>
              <w:t>Anticipated Expenses</w:t>
            </w:r>
            <w:r>
              <w:t>:</w:t>
            </w:r>
          </w:p>
        </w:tc>
      </w:tr>
      <w:tr w:rsidR="00F1127C" w:rsidRPr="00FA3EB3" w14:paraId="71AFAEF2" w14:textId="77777777" w:rsidTr="00D33FCC">
        <w:trPr>
          <w:gridAfter w:val="1"/>
          <w:wAfter w:w="454" w:type="dxa"/>
          <w:trHeight w:val="187"/>
        </w:trPr>
        <w:tc>
          <w:tcPr>
            <w:tcW w:w="3118" w:type="dxa"/>
            <w:shd w:val="clear" w:color="auto" w:fill="auto"/>
            <w:vAlign w:val="center"/>
          </w:tcPr>
          <w:p w14:paraId="67C06416" w14:textId="77777777" w:rsidR="00F1127C" w:rsidRPr="00FA3EB3" w:rsidRDefault="00F1127C" w:rsidP="00D33FCC">
            <w:pPr>
              <w:rPr>
                <w:sz w:val="6"/>
                <w:szCs w:val="6"/>
              </w:rPr>
            </w:pPr>
          </w:p>
        </w:tc>
        <w:tc>
          <w:tcPr>
            <w:tcW w:w="3090" w:type="dxa"/>
            <w:shd w:val="clear" w:color="auto" w:fill="auto"/>
            <w:vAlign w:val="center"/>
          </w:tcPr>
          <w:p w14:paraId="5ACC7BA1" w14:textId="77777777" w:rsidR="00F1127C" w:rsidRPr="00FA3EB3" w:rsidRDefault="00F1127C" w:rsidP="00D33FCC">
            <w:pPr>
              <w:rPr>
                <w:sz w:val="6"/>
                <w:szCs w:val="6"/>
              </w:rPr>
            </w:pPr>
          </w:p>
        </w:tc>
      </w:tr>
      <w:tr w:rsidR="00F1127C" w:rsidRPr="00FA3EB3" w14:paraId="427F8965" w14:textId="77777777" w:rsidTr="00D33FCC">
        <w:trPr>
          <w:gridAfter w:val="1"/>
          <w:wAfter w:w="454" w:type="dxa"/>
          <w:trHeight w:val="360"/>
        </w:trPr>
        <w:tc>
          <w:tcPr>
            <w:tcW w:w="3118" w:type="dxa"/>
            <w:vAlign w:val="center"/>
          </w:tcPr>
          <w:p w14:paraId="7BD7637C" w14:textId="09352EB5" w:rsidR="00F1127C" w:rsidRPr="00FA3EB3" w:rsidRDefault="00F1127C" w:rsidP="00D33FCC">
            <w:r>
              <w:t>Course/ attendance fee</w:t>
            </w:r>
          </w:p>
        </w:tc>
        <w:sdt>
          <w:sdtPr>
            <w:rPr>
              <w:rFonts w:ascii="Helvetica" w:eastAsia="Helvetica" w:hAnsi="Helvetica" w:cs="Helvetica"/>
              <w:color w:val="666666"/>
              <w:sz w:val="21"/>
              <w:szCs w:val="21"/>
            </w:rPr>
            <w:id w:val="-151129085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090" w:type="dxa"/>
                <w:shd w:val="clear" w:color="auto" w:fill="FFFFFF" w:themeFill="background1"/>
                <w:vAlign w:val="center"/>
              </w:tcPr>
              <w:p w14:paraId="111089B4" w14:textId="3AEBB487" w:rsidR="00F1127C" w:rsidRPr="00FA3EB3" w:rsidRDefault="00E8171D" w:rsidP="00D33FCC">
                <w:pPr>
                  <w:rPr>
                    <w:rFonts w:ascii="Helvetica" w:eastAsia="Helvetica" w:hAnsi="Helvetica" w:cs="Helvetica"/>
                    <w:color w:val="666666"/>
                    <w:sz w:val="21"/>
                    <w:szCs w:val="21"/>
                  </w:rPr>
                </w:pPr>
                <w:r w:rsidRPr="00CC070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1127C" w:rsidRPr="00FA3EB3" w14:paraId="0134449C" w14:textId="77777777" w:rsidTr="00D33FCC">
        <w:trPr>
          <w:gridAfter w:val="1"/>
          <w:wAfter w:w="454" w:type="dxa"/>
          <w:trHeight w:val="187"/>
        </w:trPr>
        <w:tc>
          <w:tcPr>
            <w:tcW w:w="3118" w:type="dxa"/>
            <w:shd w:val="clear" w:color="auto" w:fill="auto"/>
            <w:vAlign w:val="center"/>
          </w:tcPr>
          <w:p w14:paraId="31C6BAB7" w14:textId="77777777" w:rsidR="00F1127C" w:rsidRPr="00FA3EB3" w:rsidRDefault="00F1127C" w:rsidP="00D33FCC">
            <w:pPr>
              <w:rPr>
                <w:sz w:val="6"/>
                <w:szCs w:val="6"/>
              </w:rPr>
            </w:pPr>
          </w:p>
        </w:tc>
        <w:tc>
          <w:tcPr>
            <w:tcW w:w="3090" w:type="dxa"/>
            <w:shd w:val="clear" w:color="auto" w:fill="auto"/>
            <w:vAlign w:val="center"/>
          </w:tcPr>
          <w:p w14:paraId="2FF5BBD9" w14:textId="77777777" w:rsidR="00F1127C" w:rsidRPr="00FA3EB3" w:rsidRDefault="00F1127C" w:rsidP="00D33FCC">
            <w:pPr>
              <w:rPr>
                <w:sz w:val="6"/>
                <w:szCs w:val="6"/>
              </w:rPr>
            </w:pPr>
          </w:p>
        </w:tc>
      </w:tr>
      <w:tr w:rsidR="00F1127C" w:rsidRPr="00FA3EB3" w14:paraId="3E9342E4" w14:textId="77777777" w:rsidTr="00D33FCC">
        <w:trPr>
          <w:gridAfter w:val="1"/>
          <w:wAfter w:w="454" w:type="dxa"/>
          <w:trHeight w:val="360"/>
        </w:trPr>
        <w:tc>
          <w:tcPr>
            <w:tcW w:w="3118" w:type="dxa"/>
            <w:vAlign w:val="center"/>
          </w:tcPr>
          <w:p w14:paraId="4D38C0CE" w14:textId="6F2D6BE6" w:rsidR="00F1127C" w:rsidRPr="00FA3EB3" w:rsidRDefault="00F1127C" w:rsidP="00D33FCC">
            <w:r>
              <w:t>Travel costs</w:t>
            </w:r>
          </w:p>
        </w:tc>
        <w:tc>
          <w:tcPr>
            <w:tcW w:w="3090" w:type="dxa"/>
            <w:shd w:val="clear" w:color="auto" w:fill="FFFFFF" w:themeFill="background1"/>
            <w:vAlign w:val="center"/>
          </w:tcPr>
          <w:p w14:paraId="15497828" w14:textId="66F646DA" w:rsidR="00F1127C" w:rsidRPr="00FA3EB3" w:rsidRDefault="5250A587" w:rsidP="00D33FCC">
            <w:r>
              <w:t>0</w:t>
            </w:r>
          </w:p>
        </w:tc>
      </w:tr>
      <w:tr w:rsidR="00F1127C" w:rsidRPr="00FA3EB3" w14:paraId="7F337A5F" w14:textId="77777777" w:rsidTr="00D33FCC">
        <w:trPr>
          <w:gridAfter w:val="1"/>
          <w:wAfter w:w="454" w:type="dxa"/>
          <w:trHeight w:val="187"/>
        </w:trPr>
        <w:tc>
          <w:tcPr>
            <w:tcW w:w="3118" w:type="dxa"/>
            <w:shd w:val="clear" w:color="auto" w:fill="auto"/>
            <w:vAlign w:val="center"/>
          </w:tcPr>
          <w:p w14:paraId="3279ECAF" w14:textId="77777777" w:rsidR="00F1127C" w:rsidRPr="00FA3EB3" w:rsidRDefault="00F1127C" w:rsidP="00D33FCC">
            <w:pPr>
              <w:rPr>
                <w:sz w:val="6"/>
                <w:szCs w:val="6"/>
              </w:rPr>
            </w:pPr>
          </w:p>
        </w:tc>
        <w:tc>
          <w:tcPr>
            <w:tcW w:w="3090" w:type="dxa"/>
            <w:shd w:val="clear" w:color="auto" w:fill="auto"/>
            <w:vAlign w:val="center"/>
          </w:tcPr>
          <w:p w14:paraId="0A79D6D6" w14:textId="77777777" w:rsidR="00F1127C" w:rsidRPr="00FA3EB3" w:rsidRDefault="00F1127C" w:rsidP="00D33FCC">
            <w:pPr>
              <w:rPr>
                <w:sz w:val="6"/>
                <w:szCs w:val="6"/>
              </w:rPr>
            </w:pPr>
          </w:p>
        </w:tc>
      </w:tr>
      <w:tr w:rsidR="00F1127C" w:rsidRPr="00FA3EB3" w14:paraId="52AD93D7" w14:textId="77777777" w:rsidTr="00D33FCC">
        <w:trPr>
          <w:gridAfter w:val="1"/>
          <w:wAfter w:w="454" w:type="dxa"/>
          <w:trHeight w:val="360"/>
        </w:trPr>
        <w:tc>
          <w:tcPr>
            <w:tcW w:w="3118" w:type="dxa"/>
            <w:vAlign w:val="center"/>
          </w:tcPr>
          <w:p w14:paraId="74EA9C46" w14:textId="3A42AECF" w:rsidR="00F1127C" w:rsidRPr="00FA3EB3" w:rsidRDefault="00F1127C" w:rsidP="00D33FCC">
            <w:r>
              <w:t>Accommodation costs</w:t>
            </w:r>
          </w:p>
        </w:tc>
        <w:tc>
          <w:tcPr>
            <w:tcW w:w="3090" w:type="dxa"/>
            <w:shd w:val="clear" w:color="auto" w:fill="FFFFFF" w:themeFill="background1"/>
            <w:vAlign w:val="center"/>
          </w:tcPr>
          <w:p w14:paraId="677A1CBE" w14:textId="5CF55D52" w:rsidR="00F1127C" w:rsidRPr="00FA3EB3" w:rsidRDefault="705FB807" w:rsidP="00D33FCC">
            <w:r>
              <w:t>0</w:t>
            </w:r>
          </w:p>
        </w:tc>
      </w:tr>
      <w:tr w:rsidR="00F1127C" w:rsidRPr="00FA3EB3" w14:paraId="064C16B2" w14:textId="77777777" w:rsidTr="00D33FCC">
        <w:trPr>
          <w:gridAfter w:val="1"/>
          <w:wAfter w:w="454" w:type="dxa"/>
          <w:trHeight w:val="187"/>
        </w:trPr>
        <w:tc>
          <w:tcPr>
            <w:tcW w:w="3118" w:type="dxa"/>
            <w:shd w:val="clear" w:color="auto" w:fill="auto"/>
            <w:vAlign w:val="center"/>
          </w:tcPr>
          <w:p w14:paraId="680D91BE" w14:textId="77777777" w:rsidR="00F1127C" w:rsidRPr="00FA3EB3" w:rsidRDefault="00F1127C" w:rsidP="00D33FCC">
            <w:pPr>
              <w:rPr>
                <w:sz w:val="6"/>
                <w:szCs w:val="6"/>
              </w:rPr>
            </w:pPr>
          </w:p>
        </w:tc>
        <w:tc>
          <w:tcPr>
            <w:tcW w:w="3090" w:type="dxa"/>
            <w:shd w:val="clear" w:color="auto" w:fill="auto"/>
            <w:vAlign w:val="center"/>
          </w:tcPr>
          <w:p w14:paraId="6B9D22C7" w14:textId="77777777" w:rsidR="00F1127C" w:rsidRPr="00FA3EB3" w:rsidRDefault="00F1127C" w:rsidP="00D33FCC">
            <w:pPr>
              <w:rPr>
                <w:sz w:val="6"/>
                <w:szCs w:val="6"/>
              </w:rPr>
            </w:pPr>
          </w:p>
        </w:tc>
      </w:tr>
      <w:tr w:rsidR="00F1127C" w:rsidRPr="00FA3EB3" w14:paraId="595B2713" w14:textId="77777777" w:rsidTr="00D33FCC">
        <w:trPr>
          <w:gridAfter w:val="1"/>
          <w:wAfter w:w="454" w:type="dxa"/>
          <w:trHeight w:val="360"/>
        </w:trPr>
        <w:tc>
          <w:tcPr>
            <w:tcW w:w="3118" w:type="dxa"/>
            <w:vAlign w:val="center"/>
          </w:tcPr>
          <w:p w14:paraId="300F5B72" w14:textId="6CD5BA28" w:rsidR="00F1127C" w:rsidRPr="00FA3EB3" w:rsidRDefault="00F1127C" w:rsidP="00D33FCC">
            <w:r>
              <w:t>Subsistence costs</w:t>
            </w:r>
          </w:p>
        </w:tc>
        <w:tc>
          <w:tcPr>
            <w:tcW w:w="3090" w:type="dxa"/>
            <w:shd w:val="clear" w:color="auto" w:fill="FFFFFF" w:themeFill="background1"/>
            <w:vAlign w:val="center"/>
          </w:tcPr>
          <w:p w14:paraId="5833E168" w14:textId="5D3D70F3" w:rsidR="00F1127C" w:rsidRPr="00FA3EB3" w:rsidRDefault="111F1ECA" w:rsidP="00D33FCC">
            <w:r>
              <w:t>0</w:t>
            </w:r>
          </w:p>
        </w:tc>
      </w:tr>
      <w:tr w:rsidR="00F1127C" w:rsidRPr="00FA3EB3" w14:paraId="16CF23B4" w14:textId="77777777" w:rsidTr="00D33FCC">
        <w:trPr>
          <w:gridAfter w:val="1"/>
          <w:wAfter w:w="454" w:type="dxa"/>
          <w:trHeight w:val="60"/>
        </w:trPr>
        <w:tc>
          <w:tcPr>
            <w:tcW w:w="3118" w:type="dxa"/>
            <w:shd w:val="clear" w:color="auto" w:fill="auto"/>
            <w:vAlign w:val="center"/>
          </w:tcPr>
          <w:p w14:paraId="18F6EB02" w14:textId="77777777" w:rsidR="00F1127C" w:rsidRPr="00FA3EB3" w:rsidRDefault="00F1127C" w:rsidP="00D33FCC">
            <w:pPr>
              <w:rPr>
                <w:sz w:val="6"/>
                <w:szCs w:val="6"/>
              </w:rPr>
            </w:pPr>
          </w:p>
        </w:tc>
        <w:tc>
          <w:tcPr>
            <w:tcW w:w="3090" w:type="dxa"/>
            <w:shd w:val="clear" w:color="auto" w:fill="auto"/>
            <w:vAlign w:val="center"/>
          </w:tcPr>
          <w:p w14:paraId="53A25CCE" w14:textId="77777777" w:rsidR="00F1127C" w:rsidRPr="00FA3EB3" w:rsidRDefault="00F1127C" w:rsidP="00D33FCC">
            <w:pPr>
              <w:rPr>
                <w:sz w:val="6"/>
                <w:szCs w:val="6"/>
              </w:rPr>
            </w:pPr>
          </w:p>
        </w:tc>
      </w:tr>
    </w:tbl>
    <w:p w14:paraId="5C5AD6FA" w14:textId="2C3DC000" w:rsidR="00232876" w:rsidRDefault="00D33FCC" w:rsidP="00FD35A6">
      <w:r>
        <w:lastRenderedPageBreak/>
        <w:br w:type="textWrapping" w:clear="all"/>
      </w:r>
    </w:p>
    <w:p w14:paraId="1F2B1B6B" w14:textId="53C7A306" w:rsidR="00CF0600" w:rsidRDefault="00CF0600" w:rsidP="00FD35A6"/>
    <w:p w14:paraId="2CC5FE23" w14:textId="42B36034" w:rsidR="00CF0600" w:rsidRDefault="00CF0600" w:rsidP="00FD35A6"/>
    <w:p w14:paraId="767E7C69" w14:textId="394BE19B" w:rsidR="00CF0600" w:rsidRDefault="00CF0600" w:rsidP="00FD35A6"/>
    <w:p w14:paraId="2F1AC4F0" w14:textId="3101E58F" w:rsidR="00CF0600" w:rsidRDefault="00CF0600" w:rsidP="00FD35A6"/>
    <w:p w14:paraId="5AE076DF" w14:textId="77777777" w:rsidR="00CF0600" w:rsidRDefault="00CF0600" w:rsidP="00CF0600">
      <w:pPr>
        <w:pStyle w:val="Heading3"/>
        <w:shd w:val="clear" w:color="auto" w:fill="FFFFFF"/>
        <w:spacing w:before="0" w:after="150"/>
        <w:rPr>
          <w:rFonts w:ascii="Source Sans Pro" w:hAnsi="Source Sans Pro"/>
          <w:color w:val="1D1D1D"/>
          <w:sz w:val="30"/>
          <w:szCs w:val="30"/>
        </w:rPr>
      </w:pPr>
      <w:r>
        <w:rPr>
          <w:rFonts w:ascii="Source Sans Pro" w:hAnsi="Source Sans Pro"/>
          <w:color w:val="1D1D1D"/>
          <w:sz w:val="30"/>
          <w:szCs w:val="30"/>
        </w:rPr>
        <w:t>Declaration</w:t>
      </w:r>
    </w:p>
    <w:p w14:paraId="703D429E" w14:textId="3718F9D3" w:rsidR="00CF0600" w:rsidRDefault="00CF0600" w:rsidP="00CF060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Source Sans Pro" w:hAnsi="Source Sans Pro"/>
          <w:color w:val="1D1D1D"/>
          <w:sz w:val="24"/>
          <w:szCs w:val="24"/>
        </w:rPr>
      </w:pPr>
      <w:r>
        <w:rPr>
          <w:rFonts w:ascii="Source Sans Pro" w:hAnsi="Source Sans Pro"/>
          <w:color w:val="1D1D1D"/>
        </w:rPr>
        <w:t>I have sought permission to be away from the clinical area and have completed and submitted the appropriate local forms.</w:t>
      </w:r>
    </w:p>
    <w:p w14:paraId="7931A008" w14:textId="77777777" w:rsidR="00CF0600" w:rsidRDefault="00CF0600" w:rsidP="00CF060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Source Sans Pro" w:hAnsi="Source Sans Pro"/>
          <w:color w:val="1D1D1D"/>
        </w:rPr>
      </w:pPr>
      <w:r>
        <w:rPr>
          <w:rFonts w:ascii="Source Sans Pro" w:hAnsi="Source Sans Pro"/>
          <w:color w:val="1D1D1D"/>
        </w:rPr>
        <w:t>I shall ensure that my colleagues are fully aware of my absence and that my clinical responsibilities will be covered.</w:t>
      </w:r>
    </w:p>
    <w:p w14:paraId="7FD53DD3" w14:textId="7473C38E" w:rsidR="00CF0600" w:rsidRDefault="00CF0600" w:rsidP="00CF060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Source Sans Pro" w:hAnsi="Source Sans Pro"/>
          <w:color w:val="1D1D1D"/>
        </w:rPr>
      </w:pPr>
      <w:r>
        <w:rPr>
          <w:rFonts w:ascii="Source Sans Pro" w:hAnsi="Source Sans Pro"/>
          <w:color w:val="1D1D1D"/>
        </w:rPr>
        <w:t>I have read the educator study leave policy &amp; operational guide.</w:t>
      </w:r>
    </w:p>
    <w:p w14:paraId="32B1CFA6" w14:textId="77777777" w:rsidR="00CF0600" w:rsidRDefault="00CF0600" w:rsidP="00CF060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Source Sans Pro" w:hAnsi="Source Sans Pro"/>
          <w:color w:val="1D1D1D"/>
        </w:rPr>
      </w:pPr>
      <w:r>
        <w:rPr>
          <w:rFonts w:ascii="Source Sans Pro" w:hAnsi="Source Sans Pro"/>
          <w:color w:val="1D1D1D"/>
        </w:rPr>
        <w:t>I have provided all the information required for the application to be considered in full.</w:t>
      </w:r>
    </w:p>
    <w:p w14:paraId="6A77E0DA" w14:textId="77777777" w:rsidR="00CF0600" w:rsidRDefault="00CF0600" w:rsidP="00CF060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Source Sans Pro" w:hAnsi="Source Sans Pro"/>
          <w:color w:val="1D1D1D"/>
        </w:rPr>
      </w:pPr>
      <w:r>
        <w:rPr>
          <w:rFonts w:ascii="Source Sans Pro" w:hAnsi="Source Sans Pro"/>
          <w:color w:val="1D1D1D"/>
        </w:rPr>
        <w:t>I shall submit all relevant receipts within 3 months of the date of the study leave event if this application is approved with expenses.</w:t>
      </w:r>
    </w:p>
    <w:p w14:paraId="13FA0B53" w14:textId="77777777" w:rsidR="00CF0600" w:rsidRDefault="00CF0600" w:rsidP="00CF060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Source Sans Pro" w:hAnsi="Source Sans Pro"/>
          <w:color w:val="1D1D1D"/>
        </w:rPr>
      </w:pPr>
      <w:r>
        <w:rPr>
          <w:rFonts w:ascii="Source Sans Pro" w:hAnsi="Source Sans Pro"/>
          <w:color w:val="1D1D1D"/>
        </w:rPr>
        <w:t>I shall inform the Deanery of any subsequent changes to this application that may result in refundable expenditure.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2160"/>
        <w:gridCol w:w="4050"/>
        <w:gridCol w:w="270"/>
      </w:tblGrid>
      <w:tr w:rsidR="00CF0600" w:rsidRPr="00FA3EB3" w14:paraId="005C36FE" w14:textId="77777777" w:rsidTr="6758656E">
        <w:trPr>
          <w:trHeight w:val="360"/>
        </w:trPr>
        <w:sdt>
          <w:sdtPr>
            <w:id w:val="2115246489"/>
            <w:placeholder>
              <w:docPart w:val="D5AEA225F7A34F1384F300D8BA541DF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16665D4E" w14:textId="77777777" w:rsidR="00CF0600" w:rsidRPr="00FA3EB3" w:rsidRDefault="00CF0600" w:rsidP="00232876">
                <w:pPr>
                  <w:pStyle w:val="NoSpacing"/>
                </w:pPr>
                <w:r w:rsidRPr="00FA3EB3">
                  <w:t>Signature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7016270A" w14:textId="2048BF8A" w:rsidR="00CF0600" w:rsidRPr="00FA3EB3" w:rsidRDefault="00CF0600" w:rsidP="00232876">
            <w:pPr>
              <w:pStyle w:val="NoSpacing"/>
            </w:pPr>
          </w:p>
        </w:tc>
        <w:tc>
          <w:tcPr>
            <w:tcW w:w="270" w:type="dxa"/>
            <w:vAlign w:val="center"/>
          </w:tcPr>
          <w:p w14:paraId="1CE4A332" w14:textId="77777777" w:rsidR="00CF0600" w:rsidRPr="00FA3EB3" w:rsidRDefault="00CF0600" w:rsidP="00232876">
            <w:pPr>
              <w:pStyle w:val="NoSpacing"/>
            </w:pPr>
          </w:p>
        </w:tc>
      </w:tr>
      <w:tr w:rsidR="00CF0600" w:rsidRPr="00FA3EB3" w14:paraId="7838B39B" w14:textId="77777777" w:rsidTr="6758656E">
        <w:trPr>
          <w:trHeight w:val="360"/>
        </w:trPr>
        <w:tc>
          <w:tcPr>
            <w:tcW w:w="2160" w:type="dxa"/>
            <w:shd w:val="clear" w:color="auto" w:fill="auto"/>
          </w:tcPr>
          <w:p w14:paraId="6CB661F9" w14:textId="77777777" w:rsidR="00CF0600" w:rsidRPr="00FA3EB3" w:rsidRDefault="00CF0600" w:rsidP="00232876">
            <w:pPr>
              <w:pStyle w:val="NoSpacing"/>
            </w:pPr>
          </w:p>
        </w:tc>
        <w:sdt>
          <w:sdtPr>
            <w:id w:val="-1424941974"/>
            <w:placeholder>
              <w:docPart w:val="3A3CBD0AA3FF41FCA96B0CEE707EDFA4"/>
            </w:placeholder>
            <w:temporary/>
            <w:showingPlcHdr/>
            <w15:appearance w15:val="hidden"/>
          </w:sdtPr>
          <w:sdtEndPr/>
          <w:sdtContent>
            <w:tc>
              <w:tcPr>
                <w:tcW w:w="4050" w:type="dxa"/>
                <w:shd w:val="clear" w:color="auto" w:fill="auto"/>
              </w:tcPr>
              <w:p w14:paraId="2BD97409" w14:textId="77777777" w:rsidR="00CF0600" w:rsidRPr="00FA3EB3" w:rsidRDefault="00CF0600" w:rsidP="00232876">
                <w:pPr>
                  <w:pStyle w:val="Field"/>
                </w:pPr>
                <w:r w:rsidRPr="00FA3EB3">
                  <w:t>Signature of the Person Submitting this Form</w:t>
                </w:r>
              </w:p>
            </w:tc>
          </w:sdtContent>
        </w:sdt>
        <w:tc>
          <w:tcPr>
            <w:tcW w:w="270" w:type="dxa"/>
            <w:shd w:val="clear" w:color="auto" w:fill="auto"/>
          </w:tcPr>
          <w:p w14:paraId="504558C2" w14:textId="77777777" w:rsidR="00CF0600" w:rsidRPr="00FA3EB3" w:rsidRDefault="00CF0600" w:rsidP="00232876">
            <w:pPr>
              <w:pStyle w:val="NoSpacing"/>
            </w:pPr>
          </w:p>
        </w:tc>
      </w:tr>
    </w:tbl>
    <w:p w14:paraId="324F32AD" w14:textId="77777777" w:rsidR="00687CFB" w:rsidRPr="00FA3EB3" w:rsidRDefault="00687CFB"/>
    <w:tbl>
      <w:tblPr>
        <w:tblpPr w:leftFromText="180" w:rightFromText="180" w:vertAnchor="text" w:tblpY="1"/>
        <w:tblOverlap w:val="never"/>
        <w:tblW w:w="4792" w:type="dxa"/>
        <w:tblLook w:val="0600" w:firstRow="0" w:lastRow="0" w:firstColumn="0" w:lastColumn="0" w:noHBand="1" w:noVBand="1"/>
      </w:tblPr>
      <w:tblGrid>
        <w:gridCol w:w="2160"/>
        <w:gridCol w:w="720"/>
        <w:gridCol w:w="236"/>
        <w:gridCol w:w="720"/>
        <w:gridCol w:w="236"/>
        <w:gridCol w:w="720"/>
      </w:tblGrid>
      <w:tr w:rsidR="00232876" w:rsidRPr="00FA3EB3" w14:paraId="1C694BD0" w14:textId="77777777" w:rsidTr="6758656E">
        <w:trPr>
          <w:trHeight w:val="360"/>
        </w:trPr>
        <w:sdt>
          <w:sdtPr>
            <w:id w:val="1220785300"/>
            <w:placeholder>
              <w:docPart w:val="E1FDEC58F2774739AF9DBE475B29FE7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2357E9F2" w14:textId="77777777" w:rsidR="00232876" w:rsidRPr="00FA3EB3" w:rsidRDefault="00232876" w:rsidP="00CF0600">
                <w:pPr>
                  <w:pStyle w:val="NoSpacing"/>
                </w:pPr>
                <w:r w:rsidRPr="00FA3EB3">
                  <w:t>Date of Signature</w:t>
                </w:r>
              </w:p>
            </w:tc>
          </w:sdtContent>
        </w:sdt>
        <w:tc>
          <w:tcPr>
            <w:tcW w:w="720" w:type="dxa"/>
            <w:shd w:val="clear" w:color="auto" w:fill="FFFFFF" w:themeFill="background1"/>
            <w:vAlign w:val="center"/>
          </w:tcPr>
          <w:p w14:paraId="7EB6AD3F" w14:textId="6ED5BD9F" w:rsidR="00232876" w:rsidRPr="00FA3EB3" w:rsidRDefault="00232876" w:rsidP="00CF0600">
            <w:pPr>
              <w:pStyle w:val="NoSpacing"/>
            </w:pPr>
          </w:p>
        </w:tc>
        <w:tc>
          <w:tcPr>
            <w:tcW w:w="236" w:type="dxa"/>
            <w:vAlign w:val="center"/>
          </w:tcPr>
          <w:p w14:paraId="41213CE7" w14:textId="77777777" w:rsidR="00232876" w:rsidRPr="00FA3EB3" w:rsidRDefault="00232876" w:rsidP="00CF0600">
            <w:pPr>
              <w:pStyle w:val="NoSpacing"/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332A3CDD" w14:textId="066BD12A" w:rsidR="00232876" w:rsidRPr="00FA3EB3" w:rsidRDefault="00232876" w:rsidP="00CF0600">
            <w:pPr>
              <w:pStyle w:val="NoSpacing"/>
            </w:pPr>
          </w:p>
        </w:tc>
        <w:tc>
          <w:tcPr>
            <w:tcW w:w="236" w:type="dxa"/>
            <w:vAlign w:val="center"/>
          </w:tcPr>
          <w:p w14:paraId="766DC70B" w14:textId="77777777" w:rsidR="00232876" w:rsidRPr="00FA3EB3" w:rsidRDefault="00232876" w:rsidP="00CF0600">
            <w:pPr>
              <w:pStyle w:val="NoSpacing"/>
            </w:pPr>
          </w:p>
        </w:tc>
        <w:tc>
          <w:tcPr>
            <w:tcW w:w="720" w:type="dxa"/>
            <w:shd w:val="clear" w:color="auto" w:fill="FFFFFF" w:themeFill="background1"/>
          </w:tcPr>
          <w:p w14:paraId="6C79EC40" w14:textId="7806FE5E" w:rsidR="00232876" w:rsidRPr="00FA3EB3" w:rsidRDefault="00232876" w:rsidP="00CF0600">
            <w:pPr>
              <w:pStyle w:val="NoSpacing"/>
            </w:pPr>
          </w:p>
        </w:tc>
      </w:tr>
      <w:tr w:rsidR="00232876" w:rsidRPr="00FA3EB3" w14:paraId="1376FC20" w14:textId="77777777" w:rsidTr="6758656E">
        <w:trPr>
          <w:trHeight w:val="360"/>
        </w:trPr>
        <w:tc>
          <w:tcPr>
            <w:tcW w:w="2160" w:type="dxa"/>
            <w:shd w:val="clear" w:color="auto" w:fill="auto"/>
          </w:tcPr>
          <w:p w14:paraId="0E8E2815" w14:textId="77777777" w:rsidR="00232876" w:rsidRPr="00FA3EB3" w:rsidRDefault="00232876" w:rsidP="00CF0600">
            <w:pPr>
              <w:pStyle w:val="Field"/>
            </w:pPr>
          </w:p>
        </w:tc>
        <w:sdt>
          <w:sdtPr>
            <w:id w:val="1445736183"/>
            <w:placeholder>
              <w:docPart w:val="5548197520194580AB9026F262603C35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7EA465F9" w14:textId="77777777" w:rsidR="00232876" w:rsidRPr="00FA3EB3" w:rsidRDefault="00232876" w:rsidP="00CF0600">
                <w:pPr>
                  <w:pStyle w:val="Field"/>
                </w:pPr>
                <w:r w:rsidRPr="00FA3EB3">
                  <w:t>MM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03E8F214" w14:textId="77777777" w:rsidR="00232876" w:rsidRPr="00FA3EB3" w:rsidRDefault="00232876" w:rsidP="00CF0600">
            <w:pPr>
              <w:pStyle w:val="Field"/>
            </w:pPr>
          </w:p>
        </w:tc>
        <w:sdt>
          <w:sdtPr>
            <w:id w:val="-1419480618"/>
            <w:placeholder>
              <w:docPart w:val="C5FCEA77A38B46CF8E92741B96D82DD8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1A9B9D0B" w14:textId="77777777" w:rsidR="00232876" w:rsidRPr="00FA3EB3" w:rsidRDefault="00232876" w:rsidP="00CF0600">
                <w:pPr>
                  <w:pStyle w:val="Field"/>
                </w:pPr>
                <w:r w:rsidRPr="00FA3EB3">
                  <w:t>DD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5EE4762D" w14:textId="77777777" w:rsidR="00232876" w:rsidRPr="00FA3EB3" w:rsidRDefault="00232876" w:rsidP="00CF0600">
            <w:pPr>
              <w:pStyle w:val="Field"/>
            </w:pPr>
          </w:p>
        </w:tc>
        <w:sdt>
          <w:sdtPr>
            <w:id w:val="138628743"/>
            <w:placeholder>
              <w:docPart w:val="4317A79163474DEFAFFB62DA23F4BEFB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7D968B9D" w14:textId="77777777" w:rsidR="00232876" w:rsidRPr="00FA3EB3" w:rsidRDefault="00232876" w:rsidP="00CF0600">
                <w:pPr>
                  <w:pStyle w:val="Field"/>
                </w:pPr>
                <w:r w:rsidRPr="00FA3EB3">
                  <w:t>YY</w:t>
                </w:r>
              </w:p>
            </w:tc>
          </w:sdtContent>
        </w:sdt>
      </w:tr>
    </w:tbl>
    <w:p w14:paraId="5071D02B" w14:textId="77777777" w:rsidR="00CF0600" w:rsidRDefault="00CF0600" w:rsidP="00CF0600">
      <w:pPr>
        <w:tabs>
          <w:tab w:val="left" w:pos="3820"/>
        </w:tabs>
      </w:pPr>
      <w:r>
        <w:tab/>
      </w:r>
    </w:p>
    <w:p w14:paraId="56B3154A" w14:textId="248ADE5F" w:rsidR="00687CFB" w:rsidRDefault="00CF0600" w:rsidP="00CF0600">
      <w:pPr>
        <w:tabs>
          <w:tab w:val="left" w:pos="3820"/>
        </w:tabs>
      </w:pPr>
      <w:r>
        <w:br w:type="textWrapping" w:clear="all"/>
      </w:r>
    </w:p>
    <w:p w14:paraId="7E81ADA9" w14:textId="0B458261" w:rsidR="00CF0600" w:rsidRDefault="00A818E9" w:rsidP="00CF0600">
      <w:pPr>
        <w:tabs>
          <w:tab w:val="left" w:pos="3820"/>
        </w:tabs>
      </w:pPr>
      <w:r>
        <w:t xml:space="preserve">Please return form to </w:t>
      </w:r>
      <w:hyperlink r:id="rId11" w:history="1">
        <w:r w:rsidRPr="00504747">
          <w:rPr>
            <w:rStyle w:val="Hyperlink"/>
          </w:rPr>
          <w:t>nes.emdoffice@nhs.scot</w:t>
        </w:r>
      </w:hyperlink>
      <w:r>
        <w:t xml:space="preserve">  </w:t>
      </w:r>
    </w:p>
    <w:p w14:paraId="4B2A495D" w14:textId="6C65E8C2" w:rsidR="00CF0600" w:rsidRPr="00CF0600" w:rsidRDefault="00CF0600" w:rsidP="00CF0600">
      <w:pPr>
        <w:tabs>
          <w:tab w:val="left" w:pos="3820"/>
        </w:tabs>
        <w:rPr>
          <w:b/>
          <w:bCs/>
          <w:u w:val="single"/>
        </w:rPr>
      </w:pPr>
      <w:r w:rsidRPr="00CF0600">
        <w:rPr>
          <w:b/>
          <w:bCs/>
          <w:u w:val="single"/>
        </w:rPr>
        <w:t>INTERNAL USE ONLY</w:t>
      </w:r>
    </w:p>
    <w:p w14:paraId="28133AC9" w14:textId="2B38FCD9" w:rsidR="00CF0600" w:rsidRPr="00CF0600" w:rsidRDefault="00CF0600" w:rsidP="00CF0600">
      <w:pPr>
        <w:pStyle w:val="Heading1"/>
        <w:rPr>
          <w:sz w:val="28"/>
          <w:szCs w:val="28"/>
        </w:rPr>
      </w:pPr>
      <w:proofErr w:type="spellStart"/>
      <w:r w:rsidRPr="00CF0600">
        <w:rPr>
          <w:sz w:val="28"/>
          <w:szCs w:val="28"/>
        </w:rPr>
        <w:t>Authoriser</w:t>
      </w:r>
      <w:proofErr w:type="spellEnd"/>
      <w:r w:rsidRPr="00CF0600">
        <w:rPr>
          <w:sz w:val="28"/>
          <w:szCs w:val="28"/>
        </w:rPr>
        <w:t xml:space="preserve"> Details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696"/>
        <w:gridCol w:w="3064"/>
        <w:gridCol w:w="2610"/>
        <w:gridCol w:w="2420"/>
      </w:tblGrid>
      <w:tr w:rsidR="00CF0600" w:rsidRPr="00FA3EB3" w14:paraId="54E90492" w14:textId="77777777" w:rsidTr="004E3C9A">
        <w:trPr>
          <w:trHeight w:val="544"/>
        </w:trPr>
        <w:tc>
          <w:tcPr>
            <w:tcW w:w="2696" w:type="dxa"/>
            <w:vMerge w:val="restart"/>
          </w:tcPr>
          <w:p w14:paraId="04C2F668" w14:textId="5BA9C198" w:rsidR="00CF0600" w:rsidRPr="00FA3EB3" w:rsidRDefault="00CF0600" w:rsidP="004E3C9A">
            <w:pPr>
              <w:pStyle w:val="Labels"/>
            </w:pPr>
            <w:r>
              <w:t>Name</w:t>
            </w:r>
          </w:p>
        </w:tc>
        <w:tc>
          <w:tcPr>
            <w:tcW w:w="3064" w:type="dxa"/>
            <w:shd w:val="clear" w:color="auto" w:fill="FFFFFF" w:themeFill="background1"/>
          </w:tcPr>
          <w:p w14:paraId="4673AEE6" w14:textId="77777777" w:rsidR="00CF0600" w:rsidRPr="00FA3EB3" w:rsidRDefault="00CF0600" w:rsidP="004E3C9A"/>
        </w:tc>
        <w:tc>
          <w:tcPr>
            <w:tcW w:w="2610" w:type="dxa"/>
            <w:vMerge w:val="restart"/>
          </w:tcPr>
          <w:p w14:paraId="5F099375" w14:textId="5F3AB3F0" w:rsidR="00CF0600" w:rsidRPr="00FA3EB3" w:rsidRDefault="00CF0600" w:rsidP="004E3C9A">
            <w:pPr>
              <w:pStyle w:val="Labels"/>
            </w:pPr>
            <w:r>
              <w:t>NES Role</w:t>
            </w:r>
          </w:p>
        </w:tc>
        <w:tc>
          <w:tcPr>
            <w:tcW w:w="2420" w:type="dxa"/>
            <w:vMerge w:val="restart"/>
            <w:shd w:val="clear" w:color="auto" w:fill="FFFFFF" w:themeFill="background1"/>
          </w:tcPr>
          <w:p w14:paraId="0D6ACA8C" w14:textId="77777777" w:rsidR="00CF0600" w:rsidRPr="00FA3EB3" w:rsidRDefault="00CF0600" w:rsidP="004E3C9A"/>
        </w:tc>
      </w:tr>
      <w:tr w:rsidR="00CF0600" w:rsidRPr="00FA3EB3" w14:paraId="2ADC3450" w14:textId="77777777" w:rsidTr="004E3C9A">
        <w:trPr>
          <w:trHeight w:val="544"/>
        </w:trPr>
        <w:tc>
          <w:tcPr>
            <w:tcW w:w="2696" w:type="dxa"/>
            <w:vMerge/>
          </w:tcPr>
          <w:p w14:paraId="0A613939" w14:textId="77777777" w:rsidR="00CF0600" w:rsidRPr="00FA3EB3" w:rsidRDefault="00CF0600" w:rsidP="004E3C9A">
            <w:pPr>
              <w:pStyle w:val="Labels"/>
            </w:pPr>
          </w:p>
        </w:tc>
        <w:tc>
          <w:tcPr>
            <w:tcW w:w="3064" w:type="dxa"/>
          </w:tcPr>
          <w:p w14:paraId="4EDCED90" w14:textId="77777777" w:rsidR="00CF0600" w:rsidRPr="00FA3EB3" w:rsidRDefault="00CF0600" w:rsidP="004E3C9A"/>
        </w:tc>
        <w:tc>
          <w:tcPr>
            <w:tcW w:w="2610" w:type="dxa"/>
            <w:vMerge/>
          </w:tcPr>
          <w:p w14:paraId="0C928D73" w14:textId="77777777" w:rsidR="00CF0600" w:rsidRPr="00FA3EB3" w:rsidRDefault="00CF0600" w:rsidP="004E3C9A">
            <w:pPr>
              <w:pStyle w:val="Labels"/>
            </w:pPr>
          </w:p>
        </w:tc>
        <w:tc>
          <w:tcPr>
            <w:tcW w:w="2420" w:type="dxa"/>
            <w:vMerge/>
            <w:shd w:val="clear" w:color="auto" w:fill="FFFFFF" w:themeFill="background1"/>
          </w:tcPr>
          <w:p w14:paraId="6D4929F9" w14:textId="77777777" w:rsidR="00CF0600" w:rsidRPr="00FA3EB3" w:rsidRDefault="00CF0600" w:rsidP="004E3C9A"/>
        </w:tc>
      </w:tr>
      <w:tr w:rsidR="00CF0600" w:rsidRPr="00FA3EB3" w14:paraId="13EFE185" w14:textId="77777777" w:rsidTr="004E3C9A">
        <w:tc>
          <w:tcPr>
            <w:tcW w:w="2696" w:type="dxa"/>
          </w:tcPr>
          <w:p w14:paraId="5CCFA878" w14:textId="2212027B" w:rsidR="00CF0600" w:rsidRPr="00FA3EB3" w:rsidRDefault="00CF0600" w:rsidP="004E3C9A">
            <w:pPr>
              <w:pStyle w:val="Labels"/>
            </w:pPr>
            <w:r>
              <w:t>Decision</w:t>
            </w:r>
          </w:p>
        </w:tc>
        <w:tc>
          <w:tcPr>
            <w:tcW w:w="3064" w:type="dxa"/>
            <w:shd w:val="clear" w:color="auto" w:fill="FFFFFF" w:themeFill="background1"/>
          </w:tcPr>
          <w:sdt>
            <w:sdtPr>
              <w:alias w:val="Decision"/>
              <w:tag w:val="Decision"/>
              <w:id w:val="-333376610"/>
              <w:placeholder>
                <w:docPart w:val="6E3F38E45A6949AAB6B97E8A0AE1C589"/>
              </w:placeholder>
              <w:showingPlcHdr/>
              <w:comboBox>
                <w:listItem w:displayText="Approved" w:value="Approved"/>
                <w:listItem w:displayText="Declined" w:value="Declined"/>
              </w:comboBox>
            </w:sdtPr>
            <w:sdtEndPr/>
            <w:sdtContent>
              <w:p w14:paraId="257EE168" w14:textId="7547D504" w:rsidR="00CF0600" w:rsidRPr="00FA3EB3" w:rsidRDefault="00D33FCC" w:rsidP="004E3C9A">
                <w:r w:rsidRPr="00CC0707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2610" w:type="dxa"/>
          </w:tcPr>
          <w:p w14:paraId="041B2E00" w14:textId="71CEE9CD" w:rsidR="00CF0600" w:rsidRDefault="00CF0600" w:rsidP="004E3C9A">
            <w:pPr>
              <w:pStyle w:val="Labels"/>
            </w:pPr>
            <w:r>
              <w:t xml:space="preserve">If the request is </w:t>
            </w:r>
            <w:proofErr w:type="gramStart"/>
            <w:r>
              <w:t>declined</w:t>
            </w:r>
            <w:proofErr w:type="gramEnd"/>
            <w:r>
              <w:t xml:space="preserve"> please provide a short explanation of why. </w:t>
            </w:r>
          </w:p>
          <w:p w14:paraId="0F9A1625" w14:textId="6687D59F" w:rsidR="00CF0600" w:rsidRPr="00FA3EB3" w:rsidRDefault="00CF0600" w:rsidP="004E3C9A">
            <w:pPr>
              <w:pStyle w:val="Labels"/>
            </w:pPr>
          </w:p>
        </w:tc>
        <w:tc>
          <w:tcPr>
            <w:tcW w:w="2420" w:type="dxa"/>
            <w:shd w:val="clear" w:color="auto" w:fill="FFFFFF" w:themeFill="background1"/>
          </w:tcPr>
          <w:p w14:paraId="2550483C" w14:textId="77777777" w:rsidR="00CF0600" w:rsidRPr="00FA3EB3" w:rsidRDefault="00CF0600" w:rsidP="004E3C9A"/>
        </w:tc>
      </w:tr>
      <w:tr w:rsidR="00CF0600" w:rsidRPr="00FA3EB3" w14:paraId="73C58C47" w14:textId="77777777" w:rsidTr="004E3C9A">
        <w:tc>
          <w:tcPr>
            <w:tcW w:w="2696" w:type="dxa"/>
          </w:tcPr>
          <w:p w14:paraId="28A2AA34" w14:textId="77777777" w:rsidR="00CF0600" w:rsidRDefault="00CF0600" w:rsidP="00CF0600">
            <w:pPr>
              <w:pStyle w:val="Labels"/>
            </w:pPr>
            <w:r>
              <w:t xml:space="preserve">Expenses (please specify if authorizing a set </w:t>
            </w:r>
            <w:proofErr w:type="spellStart"/>
            <w:proofErr w:type="gramStart"/>
            <w:r>
              <w:t>a</w:t>
            </w:r>
            <w:proofErr w:type="spellEnd"/>
            <w:proofErr w:type="gramEnd"/>
            <w:r>
              <w:t xml:space="preserve"> amount or payment in full)</w:t>
            </w:r>
          </w:p>
          <w:p w14:paraId="74AB55DF" w14:textId="5352C028" w:rsidR="00CF0600" w:rsidRPr="00FA3EB3" w:rsidRDefault="00CF0600" w:rsidP="004E3C9A">
            <w:pPr>
              <w:pStyle w:val="Labels"/>
            </w:pPr>
          </w:p>
        </w:tc>
        <w:tc>
          <w:tcPr>
            <w:tcW w:w="3064" w:type="dxa"/>
            <w:shd w:val="clear" w:color="auto" w:fill="FFFFFF" w:themeFill="background1"/>
          </w:tcPr>
          <w:p w14:paraId="6C0A52CE" w14:textId="77777777" w:rsidR="00CF0600" w:rsidRPr="00FA3EB3" w:rsidRDefault="00CF0600" w:rsidP="004E3C9A"/>
        </w:tc>
        <w:tc>
          <w:tcPr>
            <w:tcW w:w="2610" w:type="dxa"/>
          </w:tcPr>
          <w:p w14:paraId="6317A058" w14:textId="536EA223" w:rsidR="00CF0600" w:rsidRPr="00FA3EB3" w:rsidRDefault="00CF0600" w:rsidP="004E3C9A">
            <w:pPr>
              <w:pStyle w:val="Labels"/>
            </w:pPr>
            <w:r>
              <w:t>Date</w:t>
            </w:r>
          </w:p>
        </w:tc>
        <w:sdt>
          <w:sdtPr>
            <w:id w:val="-1413928719"/>
            <w:placeholder>
              <w:docPart w:val="DefaultPlaceholder_-1854013437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420" w:type="dxa"/>
                <w:shd w:val="clear" w:color="auto" w:fill="FFFFFF" w:themeFill="background1"/>
              </w:tcPr>
              <w:p w14:paraId="1C6F4562" w14:textId="00C4F7B6" w:rsidR="00CF0600" w:rsidRPr="00FA3EB3" w:rsidRDefault="009A2591" w:rsidP="004E3C9A">
                <w:r w:rsidRPr="00CC0707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</w:tbl>
    <w:p w14:paraId="1C9F5882" w14:textId="77777777" w:rsidR="00CF0600" w:rsidRPr="00FA3EB3" w:rsidRDefault="00CF0600" w:rsidP="00CF0600">
      <w:pPr>
        <w:tabs>
          <w:tab w:val="left" w:pos="3820"/>
        </w:tabs>
      </w:pPr>
    </w:p>
    <w:sectPr w:rsidR="00CF0600" w:rsidRPr="00FA3EB3" w:rsidSect="00E3286D">
      <w:headerReference w:type="default" r:id="rId12"/>
      <w:pgSz w:w="12240" w:h="15840"/>
      <w:pgMar w:top="360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93117E" w14:textId="77777777" w:rsidR="007B19BD" w:rsidRDefault="007B19BD" w:rsidP="001A0130">
      <w:pPr>
        <w:spacing w:after="0" w:line="240" w:lineRule="auto"/>
      </w:pPr>
      <w:r>
        <w:separator/>
      </w:r>
    </w:p>
  </w:endnote>
  <w:endnote w:type="continuationSeparator" w:id="0">
    <w:p w14:paraId="7C1D12A0" w14:textId="77777777" w:rsidR="007B19BD" w:rsidRDefault="007B19BD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20B67C" w14:textId="77777777" w:rsidR="007B19BD" w:rsidRDefault="007B19BD" w:rsidP="001A0130">
      <w:pPr>
        <w:spacing w:after="0" w:line="240" w:lineRule="auto"/>
      </w:pPr>
      <w:r>
        <w:separator/>
      </w:r>
    </w:p>
  </w:footnote>
  <w:footnote w:type="continuationSeparator" w:id="0">
    <w:p w14:paraId="0D85B0FE" w14:textId="77777777" w:rsidR="007B19BD" w:rsidRDefault="007B19BD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BAF14" w14:textId="77777777" w:rsidR="001A0130" w:rsidRDefault="00FD35A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6B0E0B8" wp14:editId="7AA9DEF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7C8A1B" id="Group 26" o:spid="_x0000_s1026" alt="&quot;&quot;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">
              <v:rect id="Rectangle 3" o:spid="_x0000_s1027" alt="&quot;&quot;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alt="&quot;&quot;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alt="&quot;&quot;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oup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 22" o:spid="_x0000_s1031" alt="&quot;&quot;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 22" o:spid="_x0000_s1032" alt="Icon Information 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: Shap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E0729AB"/>
    <w:multiLevelType w:val="multilevel"/>
    <w:tmpl w:val="6C6AC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17753576">
    <w:abstractNumId w:val="1"/>
  </w:num>
  <w:num w:numId="2" w16cid:durableId="1773742109">
    <w:abstractNumId w:val="0"/>
  </w:num>
  <w:num w:numId="3" w16cid:durableId="5809122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8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F1127C"/>
    <w:rsid w:val="00025051"/>
    <w:rsid w:val="001A0130"/>
    <w:rsid w:val="00232876"/>
    <w:rsid w:val="002428E6"/>
    <w:rsid w:val="00264FB2"/>
    <w:rsid w:val="00267116"/>
    <w:rsid w:val="002F58E0"/>
    <w:rsid w:val="00355DEE"/>
    <w:rsid w:val="00373417"/>
    <w:rsid w:val="00383E60"/>
    <w:rsid w:val="003B49EC"/>
    <w:rsid w:val="003D55FB"/>
    <w:rsid w:val="00402433"/>
    <w:rsid w:val="0045298F"/>
    <w:rsid w:val="0048619A"/>
    <w:rsid w:val="004A4BA3"/>
    <w:rsid w:val="004B47A9"/>
    <w:rsid w:val="004C54FF"/>
    <w:rsid w:val="004F0368"/>
    <w:rsid w:val="005A20B8"/>
    <w:rsid w:val="005E6FA8"/>
    <w:rsid w:val="006662D2"/>
    <w:rsid w:val="00673DC3"/>
    <w:rsid w:val="00687CFB"/>
    <w:rsid w:val="00696B6E"/>
    <w:rsid w:val="006A5F0E"/>
    <w:rsid w:val="006C28FD"/>
    <w:rsid w:val="007718C6"/>
    <w:rsid w:val="007B19BD"/>
    <w:rsid w:val="008045C5"/>
    <w:rsid w:val="00832DCD"/>
    <w:rsid w:val="00835F7E"/>
    <w:rsid w:val="00866BB6"/>
    <w:rsid w:val="00872D54"/>
    <w:rsid w:val="008A1581"/>
    <w:rsid w:val="009072F5"/>
    <w:rsid w:val="00926740"/>
    <w:rsid w:val="00990661"/>
    <w:rsid w:val="009A2591"/>
    <w:rsid w:val="009A6DA0"/>
    <w:rsid w:val="009B2A5C"/>
    <w:rsid w:val="009C422C"/>
    <w:rsid w:val="009E1D89"/>
    <w:rsid w:val="009E70CA"/>
    <w:rsid w:val="009F7854"/>
    <w:rsid w:val="00A818E9"/>
    <w:rsid w:val="00B23B3A"/>
    <w:rsid w:val="00BA66C3"/>
    <w:rsid w:val="00C029AB"/>
    <w:rsid w:val="00C231A0"/>
    <w:rsid w:val="00CB16D2"/>
    <w:rsid w:val="00CD05DC"/>
    <w:rsid w:val="00CD5B0D"/>
    <w:rsid w:val="00CF0600"/>
    <w:rsid w:val="00D25F4E"/>
    <w:rsid w:val="00D33FCC"/>
    <w:rsid w:val="00DB3723"/>
    <w:rsid w:val="00DC1831"/>
    <w:rsid w:val="00E119CE"/>
    <w:rsid w:val="00E3286D"/>
    <w:rsid w:val="00E413DD"/>
    <w:rsid w:val="00E75676"/>
    <w:rsid w:val="00E8171D"/>
    <w:rsid w:val="00ED660D"/>
    <w:rsid w:val="00F1127C"/>
    <w:rsid w:val="00F40180"/>
    <w:rsid w:val="00F53FDC"/>
    <w:rsid w:val="00FA3EB3"/>
    <w:rsid w:val="00FD35A6"/>
    <w:rsid w:val="0C57C82F"/>
    <w:rsid w:val="0F3AF533"/>
    <w:rsid w:val="111F1ECA"/>
    <w:rsid w:val="143DDC40"/>
    <w:rsid w:val="14689ED0"/>
    <w:rsid w:val="179CD3BB"/>
    <w:rsid w:val="17CE0113"/>
    <w:rsid w:val="1BD362CA"/>
    <w:rsid w:val="229AF9AD"/>
    <w:rsid w:val="29963611"/>
    <w:rsid w:val="326DB309"/>
    <w:rsid w:val="338D03F2"/>
    <w:rsid w:val="417A2F2E"/>
    <w:rsid w:val="4EA88E07"/>
    <w:rsid w:val="51F63957"/>
    <w:rsid w:val="5250A587"/>
    <w:rsid w:val="5379DFC5"/>
    <w:rsid w:val="58D28EA4"/>
    <w:rsid w:val="5D7E22C3"/>
    <w:rsid w:val="5EB58F1C"/>
    <w:rsid w:val="6758656E"/>
    <w:rsid w:val="69347160"/>
    <w:rsid w:val="6C291F52"/>
    <w:rsid w:val="6F9DB189"/>
    <w:rsid w:val="705FB807"/>
    <w:rsid w:val="7678A09A"/>
    <w:rsid w:val="770C9937"/>
    <w:rsid w:val="77791DE7"/>
    <w:rsid w:val="79D36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F4428B"/>
  <w15:chartTrackingRefBased/>
  <w15:docId w15:val="{33FC6517-3113-440E-9BB9-8360235A9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CF060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B3A539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CF0600"/>
    <w:rPr>
      <w:rFonts w:asciiTheme="majorHAnsi" w:eastAsiaTheme="majorEastAsia" w:hAnsiTheme="majorHAnsi" w:cstheme="majorBidi"/>
      <w:color w:val="B3A539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CF0600"/>
    <w:rPr>
      <w:b/>
      <w:bCs/>
    </w:rPr>
  </w:style>
  <w:style w:type="character" w:styleId="Hyperlink">
    <w:name w:val="Hyperlink"/>
    <w:basedOn w:val="DefaultParagraphFont"/>
    <w:uiPriority w:val="99"/>
    <w:unhideWhenUsed/>
    <w:rsid w:val="00CF060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18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75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nes.emdoffice@nhs.scot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sleyM\AppData\Roaming\Microsoft\Templates\Practice%20update%20form%20health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1FDEC58F2774739AF9DBE475B29F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59E57-8F3B-4AD6-B2D7-3601AD404A98}"/>
      </w:docPartPr>
      <w:docPartBody>
        <w:p w:rsidR="00E72AFC" w:rsidRDefault="00374A88">
          <w:pPr>
            <w:pStyle w:val="E1FDEC58F2774739AF9DBE475B29FE71"/>
          </w:pPr>
          <w:r w:rsidRPr="00FA3EB3">
            <w:t>Date of Signature</w:t>
          </w:r>
        </w:p>
      </w:docPartBody>
    </w:docPart>
    <w:docPart>
      <w:docPartPr>
        <w:name w:val="5548197520194580AB9026F262603C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DFB07F-BB3E-442C-8FC4-1558ADEDBFEF}"/>
      </w:docPartPr>
      <w:docPartBody>
        <w:p w:rsidR="00E72AFC" w:rsidRDefault="00374A88">
          <w:pPr>
            <w:pStyle w:val="5548197520194580AB9026F262603C35"/>
          </w:pPr>
          <w:r w:rsidRPr="00FA3EB3">
            <w:t>MM</w:t>
          </w:r>
        </w:p>
      </w:docPartBody>
    </w:docPart>
    <w:docPart>
      <w:docPartPr>
        <w:name w:val="C5FCEA77A38B46CF8E92741B96D82D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5D265-E13C-4569-9962-7869FD57785B}"/>
      </w:docPartPr>
      <w:docPartBody>
        <w:p w:rsidR="00E72AFC" w:rsidRDefault="00374A88">
          <w:pPr>
            <w:pStyle w:val="C5FCEA77A38B46CF8E92741B96D82DD8"/>
          </w:pPr>
          <w:r w:rsidRPr="00FA3EB3">
            <w:t>DD</w:t>
          </w:r>
        </w:p>
      </w:docPartBody>
    </w:docPart>
    <w:docPart>
      <w:docPartPr>
        <w:name w:val="4317A79163474DEFAFFB62DA23F4BE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29CAC-BE19-4D1A-B649-8B79F2BF1041}"/>
      </w:docPartPr>
      <w:docPartBody>
        <w:p w:rsidR="00E72AFC" w:rsidRDefault="00374A88">
          <w:pPr>
            <w:pStyle w:val="4317A79163474DEFAFFB62DA23F4BEFB"/>
          </w:pPr>
          <w:r w:rsidRPr="00FA3EB3">
            <w:t>YY</w:t>
          </w:r>
        </w:p>
      </w:docPartBody>
    </w:docPart>
    <w:docPart>
      <w:docPartPr>
        <w:name w:val="D5AEA225F7A34F1384F300D8BA541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BCD47-CF62-460C-B854-378531D8017B}"/>
      </w:docPartPr>
      <w:docPartBody>
        <w:p w:rsidR="00E72AFC" w:rsidRDefault="00374A88" w:rsidP="00E359BF">
          <w:pPr>
            <w:pStyle w:val="D5AEA225F7A34F1384F300D8BA541DF7"/>
          </w:pPr>
          <w:r w:rsidRPr="00FA3EB3">
            <w:t>Signature</w:t>
          </w:r>
        </w:p>
      </w:docPartBody>
    </w:docPart>
    <w:docPart>
      <w:docPartPr>
        <w:name w:val="3A3CBD0AA3FF41FCA96B0CEE707EDF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0A1C1-B180-40E9-8F48-81AA8407F326}"/>
      </w:docPartPr>
      <w:docPartBody>
        <w:p w:rsidR="00E72AFC" w:rsidRDefault="00374A88" w:rsidP="00E359BF">
          <w:pPr>
            <w:pStyle w:val="3A3CBD0AA3FF41FCA96B0CEE707EDFA4"/>
          </w:pPr>
          <w:r w:rsidRPr="00FA3EB3">
            <w:t>Signature of the Person Submitting this Form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88E1F5-007E-4331-A559-EE514A48CC70}"/>
      </w:docPartPr>
      <w:docPartBody>
        <w:p w:rsidR="00374A88" w:rsidRDefault="00374A88">
          <w:r w:rsidRPr="00CC0707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166F60-19A2-4BA2-A179-384D54C26F66}"/>
      </w:docPartPr>
      <w:docPartBody>
        <w:p w:rsidR="00374A88" w:rsidRDefault="00374A88">
          <w:r w:rsidRPr="00CC070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4196194EC446EC8F5A977A8F0FB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B1B6F-14FE-4B36-85DC-A6C314DD2818}"/>
      </w:docPartPr>
      <w:docPartBody>
        <w:p w:rsidR="00374A88" w:rsidRDefault="00374A88" w:rsidP="00374A88">
          <w:pPr>
            <w:pStyle w:val="A94196194EC446EC8F5A977A8F0FBD862"/>
          </w:pPr>
          <w:r w:rsidRPr="00CC070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DF88568EB84A8EA4A7FDFDC5FBAB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F425FC-0DEF-4013-A60D-C9DCEFC9AAD6}"/>
      </w:docPartPr>
      <w:docPartBody>
        <w:p w:rsidR="00374A88" w:rsidRDefault="00374A88" w:rsidP="00374A88">
          <w:pPr>
            <w:pStyle w:val="65DF88568EB84A8EA4A7FDFDC5FBAB7B1"/>
          </w:pPr>
          <w:r w:rsidRPr="00CC070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3F38E45A6949AAB6B97E8A0AE1C5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D23A17-6702-40CC-90D2-730160E9D429}"/>
      </w:docPartPr>
      <w:docPartBody>
        <w:p w:rsidR="00374A88" w:rsidRDefault="00374A88" w:rsidP="00374A88">
          <w:pPr>
            <w:pStyle w:val="6E3F38E45A6949AAB6B97E8A0AE1C5891"/>
          </w:pPr>
          <w:r w:rsidRPr="00CC0707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665CA5-6652-4770-A781-8BE72E345BE0}"/>
      </w:docPartPr>
      <w:docPartBody>
        <w:p w:rsidR="00374A88" w:rsidRDefault="00374A88">
          <w:r w:rsidRPr="00CC0707">
            <w:rPr>
              <w:rStyle w:val="PlaceholderText"/>
            </w:rPr>
            <w:t>Click or tap to enter a date.</w:t>
          </w:r>
        </w:p>
      </w:docPartBody>
    </w:docPart>
    <w:docPart>
      <w:docPartPr>
        <w:name w:val="A88A08495E9F414782BFE36F9E1831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729537-329C-4D7B-97FF-5CA4AB909791}"/>
      </w:docPartPr>
      <w:docPartBody>
        <w:p w:rsidR="00374A88" w:rsidRDefault="00374A88" w:rsidP="00374A88">
          <w:pPr>
            <w:pStyle w:val="A88A08495E9F414782BFE36F9E183150"/>
          </w:pPr>
          <w:r w:rsidRPr="00CC0707">
            <w:rPr>
              <w:rStyle w:val="PlaceholderText"/>
            </w:rPr>
            <w:t>Click or tap to enter a date.</w:t>
          </w:r>
        </w:p>
      </w:docPartBody>
    </w:docPart>
    <w:docPart>
      <w:docPartPr>
        <w:name w:val="4079672A69154486A268A3FEF30183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85E500-BD65-46BA-9CCB-2CB385CF8017}"/>
      </w:docPartPr>
      <w:docPartBody>
        <w:p w:rsidR="00374A88" w:rsidRDefault="00374A88" w:rsidP="00374A88">
          <w:pPr>
            <w:pStyle w:val="4079672A69154486A268A3FEF301839E"/>
          </w:pPr>
          <w:r w:rsidRPr="00CC0707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9BF"/>
    <w:rsid w:val="00257632"/>
    <w:rsid w:val="00374A88"/>
    <w:rsid w:val="009072F5"/>
    <w:rsid w:val="00990661"/>
    <w:rsid w:val="009B0E1E"/>
    <w:rsid w:val="009B36F9"/>
    <w:rsid w:val="00E359BF"/>
    <w:rsid w:val="00E72AFC"/>
    <w:rsid w:val="00E75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E359BF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E1FDEC58F2774739AF9DBE475B29FE71">
    <w:name w:val="E1FDEC58F2774739AF9DBE475B29FE71"/>
  </w:style>
  <w:style w:type="paragraph" w:customStyle="1" w:styleId="5548197520194580AB9026F262603C35">
    <w:name w:val="5548197520194580AB9026F262603C35"/>
  </w:style>
  <w:style w:type="paragraph" w:customStyle="1" w:styleId="C5FCEA77A38B46CF8E92741B96D82DD8">
    <w:name w:val="C5FCEA77A38B46CF8E92741B96D82DD8"/>
  </w:style>
  <w:style w:type="paragraph" w:customStyle="1" w:styleId="4317A79163474DEFAFFB62DA23F4BEFB">
    <w:name w:val="4317A79163474DEFAFFB62DA23F4BEFB"/>
  </w:style>
  <w:style w:type="paragraph" w:customStyle="1" w:styleId="D5AEA225F7A34F1384F300D8BA541DF7">
    <w:name w:val="D5AEA225F7A34F1384F300D8BA541DF7"/>
    <w:rsid w:val="00E359BF"/>
  </w:style>
  <w:style w:type="paragraph" w:customStyle="1" w:styleId="3A3CBD0AA3FF41FCA96B0CEE707EDFA4">
    <w:name w:val="3A3CBD0AA3FF41FCA96B0CEE707EDFA4"/>
    <w:rsid w:val="00E359BF"/>
  </w:style>
  <w:style w:type="character" w:styleId="PlaceholderText">
    <w:name w:val="Placeholder Text"/>
    <w:basedOn w:val="DefaultParagraphFont"/>
    <w:uiPriority w:val="99"/>
    <w:semiHidden/>
    <w:rsid w:val="00374A88"/>
    <w:rPr>
      <w:color w:val="808080"/>
    </w:rPr>
  </w:style>
  <w:style w:type="paragraph" w:customStyle="1" w:styleId="65DF88568EB84A8EA4A7FDFDC5FBAB7B1">
    <w:name w:val="65DF88568EB84A8EA4A7FDFDC5FBAB7B1"/>
    <w:rsid w:val="00374A88"/>
    <w:rPr>
      <w:rFonts w:eastAsiaTheme="minorHAnsi"/>
      <w:lang w:val="en-US" w:eastAsia="en-US"/>
    </w:rPr>
  </w:style>
  <w:style w:type="paragraph" w:customStyle="1" w:styleId="A88A08495E9F414782BFE36F9E183150">
    <w:name w:val="A88A08495E9F414782BFE36F9E183150"/>
    <w:rsid w:val="00374A88"/>
    <w:rPr>
      <w:rFonts w:eastAsiaTheme="minorHAnsi"/>
      <w:lang w:val="en-US" w:eastAsia="en-US"/>
    </w:rPr>
  </w:style>
  <w:style w:type="paragraph" w:customStyle="1" w:styleId="4079672A69154486A268A3FEF301839E">
    <w:name w:val="4079672A69154486A268A3FEF301839E"/>
    <w:rsid w:val="00374A88"/>
    <w:rPr>
      <w:rFonts w:eastAsiaTheme="minorHAnsi"/>
      <w:lang w:val="en-US" w:eastAsia="en-US"/>
    </w:rPr>
  </w:style>
  <w:style w:type="paragraph" w:customStyle="1" w:styleId="A94196194EC446EC8F5A977A8F0FBD862">
    <w:name w:val="A94196194EC446EC8F5A977A8F0FBD862"/>
    <w:rsid w:val="00374A88"/>
    <w:rPr>
      <w:rFonts w:eastAsiaTheme="minorHAnsi"/>
      <w:lang w:val="en-US" w:eastAsia="en-US"/>
    </w:rPr>
  </w:style>
  <w:style w:type="paragraph" w:customStyle="1" w:styleId="6E3F38E45A6949AAB6B97E8A0AE1C5891">
    <w:name w:val="6E3F38E45A6949AAB6B97E8A0AE1C5891"/>
    <w:rsid w:val="00374A88"/>
    <w:rPr>
      <w:rFonts w:eastAsiaTheme="minorHAnsi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temNumber xmlns="03333444-91e0-4eb9-a7e6-2a38fa317b39">1</ItemNumber>
    <ItemNo_x002e_ xmlns="03333444-91e0-4eb9-a7e6-2a38fa317b39" xsi:nil="true"/>
    <TaxCatchAll xmlns="5549f3f6-b7db-40ce-a15f-c10d2fdae267" xsi:nil="true"/>
    <lcf76f155ced4ddcb4097134ff3c332f xmlns="03333444-91e0-4eb9-a7e6-2a38fa317b3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F4986348F6B04BA89B7BAA93C2BFEC" ma:contentTypeVersion="16" ma:contentTypeDescription="Create a new document." ma:contentTypeScope="" ma:versionID="07f7b104535599333a3dd997bfffdc67">
  <xsd:schema xmlns:xsd="http://www.w3.org/2001/XMLSchema" xmlns:xs="http://www.w3.org/2001/XMLSchema" xmlns:p="http://schemas.microsoft.com/office/2006/metadata/properties" xmlns:ns2="03333444-91e0-4eb9-a7e6-2a38fa317b39" xmlns:ns3="5549f3f6-b7db-40ce-a15f-c10d2fdae267" targetNamespace="http://schemas.microsoft.com/office/2006/metadata/properties" ma:root="true" ma:fieldsID="395cd094910494408eea388500c95f2f" ns2:_="" ns3:_="">
    <xsd:import namespace="03333444-91e0-4eb9-a7e6-2a38fa317b39"/>
    <xsd:import namespace="5549f3f6-b7db-40ce-a15f-c10d2fdae2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ItemNumber" minOccurs="0"/>
                <xsd:element ref="ns2:ItemNo_x002e_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333444-91e0-4eb9-a7e6-2a38fa317b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ItemNumber" ma:index="13" nillable="true" ma:displayName="Item Number" ma:default="1" ma:format="Dropdown" ma:internalName="ItemNumber" ma:percentage="FALSE">
      <xsd:simpleType>
        <xsd:restriction base="dms:Number"/>
      </xsd:simpleType>
    </xsd:element>
    <xsd:element name="ItemNo_x002e_" ma:index="14" nillable="true" ma:displayName="Item No." ma:format="Dropdown" ma:internalName="ItemNo_x002e_">
      <xsd:simpleType>
        <xsd:restriction base="dms:Text">
          <xsd:maxLength value="255"/>
        </xsd:restriction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6ac32b6-d060-42fb-93c0-6c46742e1a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49f3f6-b7db-40ce-a15f-c10d2fdae26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aa080871-0da6-4a5a-8586-c1430601b9d6}" ma:internalName="TaxCatchAll" ma:showField="CatchAllData" ma:web="5549f3f6-b7db-40ce-a15f-c10d2fdae2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CD373B-0576-4E44-A284-0B50CBA69FE3}">
  <ds:schemaRefs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terms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5549f3f6-b7db-40ce-a15f-c10d2fdae267"/>
    <ds:schemaRef ds:uri="03333444-91e0-4eb9-a7e6-2a38fa317b39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AB341ED-5479-4B26-A010-D2B91F2DB0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333444-91e0-4eb9-a7e6-2a38fa317b39"/>
    <ds:schemaRef ds:uri="5549f3f6-b7db-40ce-a15f-c10d2fdae2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0efe0bd-a030-4bca-809c-b5e6745e499a}" enabled="0" method="" siteId="{10efe0bd-a030-4bca-809c-b5e6745e499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</Template>
  <TotalTime>0</TotalTime>
  <Pages>2</Pages>
  <Words>322</Words>
  <Characters>1840</Characters>
  <Application>Microsoft Office Word</Application>
  <DocSecurity>0</DocSecurity>
  <Lines>15</Lines>
  <Paragraphs>4</Paragraphs>
  <ScaleCrop>false</ScaleCrop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Barber</dc:creator>
  <cp:keywords/>
  <dc:description/>
  <cp:lastModifiedBy>Amanda Barber</cp:lastModifiedBy>
  <cp:revision>2</cp:revision>
  <dcterms:created xsi:type="dcterms:W3CDTF">2025-01-30T17:41:00Z</dcterms:created>
  <dcterms:modified xsi:type="dcterms:W3CDTF">2025-01-30T17:41:00Z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0x01010051F4986348F6B04BA89B7BAA93C2BFEC</vt:lpwstr>
  </property>
  <property fmtid="{D5CDD505-2E9C-101B-9397-08002B2CF9AE}" pid="3" name="MediaServiceImageTags">
    <vt:lpwstr/>
  </property>
</Properties>
</file>